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709" w:rsidRDefault="00826709" w:rsidP="00C21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Default="00C21CAF" w:rsidP="00C2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564" w:rsidRDefault="00C94033" w:rsidP="00C94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7740" cy="85521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М.01-07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855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564" w:rsidRDefault="00CF656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21CAF" w:rsidRPr="00E13F80" w:rsidRDefault="00C21CAF" w:rsidP="00C94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образования по профессии 13.01.10. Электромонтер по ремонту и обслуживанию электрооборудования (по отраслям)</w:t>
      </w:r>
      <w:r w:rsidR="00E13F80" w:rsidRPr="00E13F80">
        <w:rPr>
          <w:rFonts w:ascii="Times New Roman" w:hAnsi="Times New Roman" w:cs="Times New Roman"/>
          <w:sz w:val="28"/>
          <w:szCs w:val="28"/>
        </w:rPr>
        <w:t>, утвержденного приказом Министерства образования и науки Российской Федерации № 802 от 2 августа 2013 года.</w:t>
      </w:r>
    </w:p>
    <w:p w:rsidR="00C21CAF" w:rsidRPr="00C74188" w:rsidRDefault="00C21CAF" w:rsidP="00C21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AF" w:rsidRPr="00C74188" w:rsidRDefault="00C21CAF" w:rsidP="00C21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1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41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41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41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21CAF" w:rsidRPr="00805292" w:rsidRDefault="00C21CAF" w:rsidP="00C21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</w:t>
      </w:r>
      <w:r w:rsidRPr="009A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A0C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C21CAF" w:rsidRPr="00805292" w:rsidRDefault="00C21CAF" w:rsidP="00C21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5F" w:rsidRPr="00C74188" w:rsidRDefault="00C21CAF" w:rsidP="00C2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</w:p>
    <w:p w:rsidR="00C21CAF" w:rsidRPr="00976F5F" w:rsidRDefault="00C21CAF" w:rsidP="00C2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B3D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Липачев В.Г.–</w:t>
      </w:r>
      <w:r w:rsidRPr="00976F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преподаватель</w:t>
      </w:r>
      <w:r w:rsidR="00976F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специальных дисциплин </w:t>
      </w:r>
      <w:r w:rsidRPr="00976F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C21CAF" w:rsidRPr="00976F5F" w:rsidRDefault="00C21CAF" w:rsidP="00C2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21CAF" w:rsidRPr="00C74188" w:rsidRDefault="00C21CAF" w:rsidP="00C2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Default="00C21CAF" w:rsidP="00C21CAF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Default="00C21CAF" w:rsidP="006C62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4D3" w:rsidRPr="00C74188" w:rsidRDefault="00DA74D3" w:rsidP="006C62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3D1" w:rsidRDefault="001323D1" w:rsidP="00C21CAF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1EB" w:rsidRDefault="009921EB" w:rsidP="00C21CAF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1EB" w:rsidRDefault="009921EB" w:rsidP="00C21CAF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1.Паспорт рабочей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 п</w:t>
      </w:r>
      <w:r w:rsidR="005332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рофессионального модуля……………………</w:t>
      </w:r>
      <w:r w:rsidR="00A242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6D5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2.Результаты освоения профессионального модуля</w:t>
      </w:r>
      <w:r w:rsidR="00D76D5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 6</w:t>
      </w: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3.Структура и содержание </w:t>
      </w:r>
      <w:r w:rsidR="009855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7D2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ограммы 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модуля</w:t>
      </w:r>
      <w:r w:rsidR="007D24E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…………..</w:t>
      </w:r>
      <w:r w:rsidR="00D76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</w:p>
    <w:p w:rsidR="00C21CAF" w:rsidRPr="00C74188" w:rsidRDefault="00976F5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4.Условия реализации</w:t>
      </w:r>
      <w:r w:rsidR="00C21CAF"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профессионального модуля</w:t>
      </w:r>
      <w:r w:rsidR="00C21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………...</w:t>
      </w:r>
      <w:r w:rsidR="00C21CA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5.Контроль и оценка результатов освоения профессионального модуля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 31</w:t>
      </w: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Default="00C21CAF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21EB" w:rsidRDefault="009921EB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621C" w:rsidRDefault="006C621C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976F5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1.ПАСПОРТ РАБОЧЕЙ ПРОГРАММЫ</w:t>
      </w:r>
    </w:p>
    <w:p w:rsidR="00C21CAF" w:rsidRPr="00C74188" w:rsidRDefault="00C21CAF" w:rsidP="00C21CA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ПРОФЕССИОНАЛЬНОГО МОДУЛЯ</w:t>
      </w:r>
    </w:p>
    <w:p w:rsidR="00C21CAF" w:rsidRPr="00C74188" w:rsidRDefault="006C621C" w:rsidP="00C21C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</w:t>
      </w:r>
      <w:r w:rsidR="00C21CAF"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01 </w:t>
      </w:r>
      <w:r w:rsidR="00C21CAF" w:rsidRPr="00C7418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</w:p>
    <w:p w:rsidR="00C21CAF" w:rsidRPr="00C74188" w:rsidRDefault="00C21CAF" w:rsidP="00C21CA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 Область применения рабочей программы </w:t>
      </w:r>
    </w:p>
    <w:p w:rsidR="00C21CAF" w:rsidRDefault="00C21CAF" w:rsidP="00CF6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Рабочая программа профессионального модуля (далее – рабочая программа) – является частью ППКРС в соответствии с ФГОС по профессии СПО 13.01.10. Электромонтер по ремонту и обслуживанию электрооборудования (по отраслям) в части освоения основного вида профессиональной деятельности (ВПД):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    и соответствующих профессиональных компетенций (ПК): </w:t>
      </w:r>
    </w:p>
    <w:p w:rsidR="0075311D" w:rsidRPr="00C74188" w:rsidRDefault="0075311D" w:rsidP="00CF6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F6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ПК.1.1. Выполнять слесарную обработку, пригонку и пайку деталей и узлов различной сложности в процессе сборки. </w:t>
      </w:r>
      <w:bookmarkStart w:id="0" w:name="_GoBack"/>
      <w:bookmarkEnd w:id="0"/>
    </w:p>
    <w:p w:rsidR="00C21CAF" w:rsidRPr="00C74188" w:rsidRDefault="00C21CAF" w:rsidP="00CF6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ПК.1.2. Изготовлять приспособления для сборки и ремонта. </w:t>
      </w:r>
    </w:p>
    <w:p w:rsidR="00C21CAF" w:rsidRPr="00C74188" w:rsidRDefault="00C21CAF" w:rsidP="00CF6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ПК.1.3. Выявлять и устранять дефекты во время эксплуатации оборудования и при проверке его в процессе ремонта. </w:t>
      </w:r>
    </w:p>
    <w:p w:rsidR="00C21CAF" w:rsidRDefault="00C21CAF" w:rsidP="00CF6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ПК.1.4. Составлять дефектные ведомости на ремонт электрооборудования. </w:t>
      </w:r>
    </w:p>
    <w:p w:rsidR="0075311D" w:rsidRPr="00C74188" w:rsidRDefault="0075311D" w:rsidP="00CF6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11D" w:rsidRDefault="0075311D" w:rsidP="00CF6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Профессия 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13.01.10. Электромонтер по ремонту и обслуживанию электрооборудования (по отраслям)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в укрупненную группу 13.00.00 Электро- и теплоэнергетика.</w:t>
      </w:r>
    </w:p>
    <w:p w:rsidR="0075311D" w:rsidRPr="00D0007A" w:rsidRDefault="0075311D" w:rsidP="00CF65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D00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ПМ.01 Сборка, монтаж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 w:rsidRPr="0075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 профессиональный учебный цикл.</w:t>
      </w:r>
    </w:p>
    <w:p w:rsidR="0075311D" w:rsidRPr="00D0007A" w:rsidRDefault="0075311D" w:rsidP="00CF65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Цели и задачи профессионального модуля – требования к результатам освоения профессионального модуля. </w:t>
      </w:r>
    </w:p>
    <w:p w:rsidR="00C21CAF" w:rsidRPr="00C74188" w:rsidRDefault="00C21CAF" w:rsidP="00C21CA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C21CAF" w:rsidRPr="00C74188" w:rsidRDefault="00C21CAF" w:rsidP="00C21CA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C21CAF" w:rsidRPr="00C74188" w:rsidRDefault="00C21CAF" w:rsidP="00C21CA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515A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иметь практический опыт: </w:t>
      </w:r>
    </w:p>
    <w:p w:rsidR="00C21CAF" w:rsidRPr="00C74188" w:rsidRDefault="00C21CAF" w:rsidP="00515A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слесарных, слесарно-сборочных и электромонтажных работ; </w:t>
      </w:r>
    </w:p>
    <w:p w:rsidR="00C21CAF" w:rsidRPr="00C74188" w:rsidRDefault="00C21CAF" w:rsidP="00515A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подготовительных работы для сборки электрооборудования; </w:t>
      </w:r>
    </w:p>
    <w:p w:rsidR="00C21CAF" w:rsidRPr="00C74188" w:rsidRDefault="00C21CAF" w:rsidP="00515A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сборки по схемам приборов, узлов и механизмов электрооборудования; </w:t>
      </w:r>
    </w:p>
    <w:p w:rsidR="00C21CAF" w:rsidRPr="00C74188" w:rsidRDefault="00C21CAF" w:rsidP="00C21CA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уметь: </w:t>
      </w:r>
    </w:p>
    <w:p w:rsidR="00C21CAF" w:rsidRPr="00C74188" w:rsidRDefault="00C21CAF" w:rsidP="00C21CAF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ремонт осветительных электроустановок, силовых трансформаторов, электродвигателей; </w:t>
      </w:r>
    </w:p>
    <w:p w:rsidR="00C21CAF" w:rsidRPr="00C74188" w:rsidRDefault="00C21CAF" w:rsidP="00C21CAF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монтаж осветительных электроуст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ановок, трансформаторов</w:t>
      </w:r>
      <w:r w:rsidR="00C700F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комплексных трансформаторных подстанций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21CAF" w:rsidRPr="00C74188" w:rsidRDefault="00C21CAF" w:rsidP="00C21CAF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прокладку кабеля, монтаж воздушных линий, проводов и тросов; </w:t>
      </w:r>
    </w:p>
    <w:p w:rsidR="00C21CAF" w:rsidRPr="00C74188" w:rsidRDefault="00C21CAF" w:rsidP="00C21CAF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слесарную и механическую обработку в пределах различных классов точности и чистоты; </w:t>
      </w:r>
    </w:p>
    <w:p w:rsidR="00C21CAF" w:rsidRPr="00C74188" w:rsidRDefault="00C21CAF" w:rsidP="00C21CAF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такие виды работ как пайка, лужение и другие; </w:t>
      </w:r>
    </w:p>
    <w:p w:rsidR="00C21CAF" w:rsidRPr="00C74188" w:rsidRDefault="00C21CAF" w:rsidP="00C21CAF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электрические схемы различной сложности; </w:t>
      </w:r>
    </w:p>
    <w:p w:rsidR="00C21CAF" w:rsidRPr="00C74188" w:rsidRDefault="00C21CAF" w:rsidP="00C21CAF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расчёты и эскизы, необходимые при сборке изделия; </w:t>
      </w:r>
    </w:p>
    <w:p w:rsidR="00C21CAF" w:rsidRPr="00C74188" w:rsidRDefault="00C21CAF" w:rsidP="00C21CAF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сборку, монтаж и регулировку электрооборудования промышленных предприятий; </w:t>
      </w:r>
    </w:p>
    <w:p w:rsidR="00C21CAF" w:rsidRPr="00C74188" w:rsidRDefault="00C21CAF" w:rsidP="00C21CAF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ремонтировать электрооборудование промышленных предприятий в соответствии с технологическим процессом; </w:t>
      </w:r>
    </w:p>
    <w:p w:rsidR="00C21CAF" w:rsidRPr="00C74188" w:rsidRDefault="00C21CAF" w:rsidP="00C21CAF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безопасные приемы ремонта;</w:t>
      </w:r>
    </w:p>
    <w:p w:rsidR="00C21CAF" w:rsidRPr="00C74188" w:rsidRDefault="00C21CAF" w:rsidP="00C21CA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знать: </w:t>
      </w:r>
    </w:p>
    <w:p w:rsidR="00C21CAF" w:rsidRPr="00C74188" w:rsidRDefault="00C21CAF" w:rsidP="00C21CA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технологические процессы сборки, монтажа, регулировки и ремонта; </w:t>
      </w:r>
    </w:p>
    <w:p w:rsidR="00C21CAF" w:rsidRPr="00C74188" w:rsidRDefault="00C21CAF" w:rsidP="00C21CA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слесарные, слесарно-сборочные операции, их назначение; </w:t>
      </w:r>
    </w:p>
    <w:p w:rsidR="00C21CAF" w:rsidRPr="00C74188" w:rsidRDefault="00C21CAF" w:rsidP="00C21CA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приемы и правила выполнения операций; </w:t>
      </w:r>
    </w:p>
    <w:p w:rsidR="00C21CAF" w:rsidRPr="00C74188" w:rsidRDefault="00C21CAF" w:rsidP="00C21CAF">
      <w:pPr>
        <w:spacing w:after="0" w:line="276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(слесарно-сборочный</w:t>
      </w:r>
      <w:r w:rsidR="00C700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</w:t>
      </w:r>
      <w:r w:rsidR="00C7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приспособления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их устройство назначения и приемы пользования; </w:t>
      </w:r>
    </w:p>
    <w:p w:rsidR="00C21CAF" w:rsidRPr="00C74188" w:rsidRDefault="00C21CAF" w:rsidP="00C21CA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наименование, маркировку, свойство обрабатываемого материала; </w:t>
      </w:r>
    </w:p>
    <w:p w:rsidR="00C21CAF" w:rsidRPr="00C74188" w:rsidRDefault="00C21CAF" w:rsidP="00C21CAF">
      <w:pPr>
        <w:spacing w:after="0" w:line="276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безопасности выполнения слесарно-сборочных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электромонтажных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работ. </w:t>
      </w:r>
    </w:p>
    <w:p w:rsidR="00C21CAF" w:rsidRPr="00C74188" w:rsidRDefault="00C21CAF" w:rsidP="00C21CA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F" w:rsidRPr="00C74188" w:rsidRDefault="00C21CAF" w:rsidP="00C21CA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К</w:t>
      </w: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</w:t>
      </w:r>
      <w:r w:rsidR="006C6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чество часов на освоение </w:t>
      </w: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программы профессионального модуля: </w:t>
      </w:r>
    </w:p>
    <w:p w:rsidR="009921EB" w:rsidRPr="00744446" w:rsidRDefault="006C621C" w:rsidP="009921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A4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всего -  496</w:t>
      </w:r>
      <w:r w:rsidR="00992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1EB" w:rsidRPr="0044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часов, в том числе: </w:t>
      </w:r>
    </w:p>
    <w:p w:rsidR="009921EB" w:rsidRPr="004475AA" w:rsidRDefault="009921EB" w:rsidP="009921E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475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 учеб</w:t>
      </w:r>
      <w:r w:rsidR="004A4C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нагрузки обучающегося –  244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  <w:r w:rsidRPr="0044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включая: </w:t>
      </w:r>
    </w:p>
    <w:p w:rsidR="009921EB" w:rsidRPr="00EE4ACF" w:rsidRDefault="009921EB" w:rsidP="009921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5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аудиторной учебной нагрузки обучающегося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176</w:t>
      </w:r>
      <w:r w:rsidRPr="0044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часов; </w:t>
      </w:r>
    </w:p>
    <w:p w:rsidR="009921EB" w:rsidRPr="004475AA" w:rsidRDefault="009921EB" w:rsidP="009921E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самостоят</w:t>
      </w:r>
      <w:r w:rsidR="004A4C84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ельной работы обучающегося –  68</w:t>
      </w:r>
      <w:r w:rsidRPr="0044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часов; </w:t>
      </w:r>
    </w:p>
    <w:p w:rsidR="009921EB" w:rsidRPr="004475AA" w:rsidRDefault="009921EB" w:rsidP="009921E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44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и </w:t>
      </w:r>
      <w:r w:rsidR="004A4C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 практики –  252</w:t>
      </w:r>
      <w:r w:rsidRPr="0044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часов. </w:t>
      </w:r>
    </w:p>
    <w:p w:rsidR="009921EB" w:rsidRPr="004475AA" w:rsidRDefault="009921EB" w:rsidP="009921E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88" w:rsidRPr="00C74188" w:rsidRDefault="00C74188" w:rsidP="00C74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188" w:rsidRPr="00C74188" w:rsidRDefault="00C74188" w:rsidP="007305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РЕЗУЛЬТАТ ОСВОЕНИЯ ПРОФЕССИОНАЛЬНОГО МОДУЛЯ</w:t>
      </w:r>
    </w:p>
    <w:p w:rsidR="00C74188" w:rsidRPr="00C74188" w:rsidRDefault="00C74188" w:rsidP="00C74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188" w:rsidRPr="00C74188" w:rsidRDefault="00C74188" w:rsidP="00C7418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Результатом освоения профессионального модуля является овладение обучающимися видом про</w:t>
      </w:r>
      <w:r w:rsidR="0075311D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фессиональной деятельности: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организаций, в том числе профессиональными (ПК) и общими (ОК) компетенциями: </w:t>
      </w:r>
    </w:p>
    <w:p w:rsidR="00C74188" w:rsidRPr="00C74188" w:rsidRDefault="00C74188" w:rsidP="00C7418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8"/>
        <w:gridCol w:w="8051"/>
      </w:tblGrid>
      <w:tr w:rsidR="00C74188" w:rsidRPr="00C74188" w:rsidTr="0052671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результатов обучения</w:t>
            </w:r>
          </w:p>
          <w:p w:rsidR="00C74188" w:rsidRPr="00C74188" w:rsidRDefault="00C74188" w:rsidP="00C74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74188" w:rsidRPr="00C74188" w:rsidTr="0052671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</w:tr>
      <w:tr w:rsidR="00C74188" w:rsidRPr="00C74188" w:rsidTr="0052671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Изготовлять приспособления для сборки и ремонта. </w:t>
            </w:r>
          </w:p>
        </w:tc>
      </w:tr>
      <w:tr w:rsidR="00C74188" w:rsidRPr="00C74188" w:rsidTr="0052671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 1.3.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</w:tc>
      </w:tr>
      <w:tr w:rsidR="00C74188" w:rsidRPr="00C74188" w:rsidTr="0052671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1.4.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Составлять дефектные ведомости на ремонт электрооборудования.</w:t>
            </w:r>
          </w:p>
        </w:tc>
      </w:tr>
      <w:tr w:rsidR="00C74188" w:rsidRPr="00C74188" w:rsidTr="0052671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5C4A42" w:rsidP="00C7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 </w:t>
            </w:r>
            <w:r w:rsidR="00C74188"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74188" w:rsidRPr="00C74188" w:rsidTr="0052671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5C4A42" w:rsidP="00C7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 </w:t>
            </w:r>
            <w:r w:rsidR="00C74188"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74188"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собственную деятельность, исходя из цели и способов ее достижения, определенных руководителем </w:t>
            </w:r>
          </w:p>
        </w:tc>
      </w:tr>
      <w:tr w:rsidR="00C74188" w:rsidRPr="00C74188" w:rsidTr="0052671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5C4A42" w:rsidP="00C7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 </w:t>
            </w:r>
            <w:r w:rsidR="00C74188"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</w:tr>
      <w:tr w:rsidR="00C74188" w:rsidRPr="00C74188" w:rsidTr="0052671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5C4A42" w:rsidP="00C7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 </w:t>
            </w:r>
            <w:r w:rsidR="00C74188"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Осуществлять поиск информации, необходимой для эффективного выполнения профессиональных задач. </w:t>
            </w:r>
          </w:p>
        </w:tc>
      </w:tr>
      <w:tr w:rsidR="00C74188" w:rsidRPr="00C74188" w:rsidTr="0052671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5C4A42" w:rsidP="00C7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 </w:t>
            </w:r>
            <w:r w:rsidR="00C74188"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C74188" w:rsidRPr="00C74188" w:rsidTr="0052671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5C4A42" w:rsidP="00C7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 </w:t>
            </w:r>
            <w:r w:rsidR="00C74188"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C74188" w:rsidRPr="00C74188" w:rsidTr="0052671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5C4A42" w:rsidP="00C7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 </w:t>
            </w:r>
            <w:r w:rsidR="00C74188"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8" w:rsidRPr="00C74188" w:rsidRDefault="00C74188" w:rsidP="00C741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Исполнять воинскую обязанность, в том числе с применением полученных профессиональных знаний (для юношей). </w:t>
            </w:r>
          </w:p>
        </w:tc>
      </w:tr>
    </w:tbl>
    <w:p w:rsidR="00C74188" w:rsidRPr="00C74188" w:rsidRDefault="00C74188" w:rsidP="00C741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88" w:rsidRPr="00C74188" w:rsidRDefault="00C74188" w:rsidP="00C741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88" w:rsidRPr="00C74188" w:rsidRDefault="00C74188" w:rsidP="00C741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88" w:rsidRPr="00C74188" w:rsidRDefault="00C74188" w:rsidP="00C741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88" w:rsidRPr="00C74188" w:rsidRDefault="00C74188" w:rsidP="00C741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88" w:rsidRPr="00C74188" w:rsidRDefault="00C74188" w:rsidP="00C74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74188" w:rsidRPr="00C74188" w:rsidSect="0052671E">
          <w:pgSz w:w="11906" w:h="16838"/>
          <w:pgMar w:top="567" w:right="1106" w:bottom="851" w:left="1276" w:header="708" w:footer="708" w:gutter="0"/>
          <w:cols w:space="720"/>
        </w:sectPr>
      </w:pPr>
    </w:p>
    <w:p w:rsidR="00403EFE" w:rsidRDefault="00403EFE" w:rsidP="00403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СТРУКТУРА И СОДЕРЖАНИЕ ПРОФЕССИОНАЛЬНОГО МОДУЛЯ</w:t>
      </w:r>
    </w:p>
    <w:p w:rsidR="00403EFE" w:rsidRDefault="00403EFE" w:rsidP="00403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188" w:rsidRPr="00C74188" w:rsidRDefault="00C74188" w:rsidP="00403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Тематический план профессионального модуля</w:t>
      </w:r>
      <w:r w:rsidR="00153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415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153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М.01</w:t>
      </w: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Сборка, монтаж регулировка и ремонт узлов и механизмов оборудования, агрегатов, машин, станков и другого электрооборудования промышленных организаций</w:t>
      </w:r>
    </w:p>
    <w:p w:rsidR="00C74188" w:rsidRPr="00C74188" w:rsidRDefault="00C74188" w:rsidP="00C74188">
      <w:pPr>
        <w:spacing w:after="0" w:line="220" w:lineRule="exac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921EB" w:rsidRPr="004475AA" w:rsidRDefault="009921EB" w:rsidP="009921EB">
      <w:pPr>
        <w:spacing w:after="0" w:line="220" w:lineRule="exac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510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3325"/>
        <w:gridCol w:w="1645"/>
        <w:gridCol w:w="885"/>
        <w:gridCol w:w="1622"/>
        <w:gridCol w:w="1796"/>
        <w:gridCol w:w="1161"/>
        <w:gridCol w:w="1985"/>
      </w:tblGrid>
      <w:tr w:rsidR="009921EB" w:rsidRPr="004475AA" w:rsidTr="004A603C">
        <w:trPr>
          <w:trHeight w:val="435"/>
        </w:trPr>
        <w:tc>
          <w:tcPr>
            <w:tcW w:w="720" w:type="pct"/>
            <w:vMerge w:val="restart"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Коды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профессиональных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компетенций</w:t>
            </w:r>
          </w:p>
        </w:tc>
        <w:tc>
          <w:tcPr>
            <w:tcW w:w="1146" w:type="pct"/>
            <w:vMerge w:val="restart"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567" w:type="pct"/>
            <w:vMerge w:val="restart"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Всего часов</w:t>
            </w:r>
          </w:p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(макс. учебная нагрузка и практики)</w:t>
            </w:r>
          </w:p>
        </w:tc>
        <w:tc>
          <w:tcPr>
            <w:tcW w:w="1483" w:type="pct"/>
            <w:gridSpan w:val="3"/>
          </w:tcPr>
          <w:p w:rsidR="009921EB" w:rsidRPr="004475AA" w:rsidRDefault="009921EB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84" w:type="pct"/>
            <w:gridSpan w:val="2"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Практика </w:t>
            </w:r>
          </w:p>
        </w:tc>
      </w:tr>
      <w:tr w:rsidR="009921EB" w:rsidRPr="004475AA" w:rsidTr="004A603C">
        <w:trPr>
          <w:trHeight w:val="435"/>
        </w:trPr>
        <w:tc>
          <w:tcPr>
            <w:tcW w:w="720" w:type="pct"/>
            <w:vMerge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6" w:type="pct"/>
            <w:vMerge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pct"/>
            <w:vMerge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64" w:type="pct"/>
            <w:gridSpan w:val="2"/>
          </w:tcPr>
          <w:p w:rsidR="009921EB" w:rsidRPr="004475AA" w:rsidRDefault="009921EB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Обязательная аудиторная учебная нагрузка обучающегося</w:t>
            </w:r>
          </w:p>
        </w:tc>
        <w:tc>
          <w:tcPr>
            <w:tcW w:w="619" w:type="pct"/>
            <w:vMerge w:val="restart"/>
          </w:tcPr>
          <w:p w:rsidR="009921EB" w:rsidRPr="004475AA" w:rsidRDefault="009921EB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Самостоятельная работа обучающегося, </w:t>
            </w:r>
          </w:p>
          <w:p w:rsidR="009921EB" w:rsidRPr="004475AA" w:rsidRDefault="009921EB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400" w:type="pct"/>
            <w:vMerge w:val="restart"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Учебная,</w:t>
            </w:r>
          </w:p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684" w:type="pct"/>
            <w:vMerge w:val="restart"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Производственная,</w:t>
            </w:r>
          </w:p>
          <w:p w:rsidR="009921EB" w:rsidRPr="004475AA" w:rsidRDefault="009921EB" w:rsidP="004A603C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часов</w:t>
            </w:r>
          </w:p>
          <w:p w:rsidR="009921EB" w:rsidRPr="004475AA" w:rsidRDefault="009921EB" w:rsidP="004A603C">
            <w:pPr>
              <w:widowControl w:val="0"/>
              <w:spacing w:after="0" w:line="240" w:lineRule="auto"/>
              <w:ind w:left="72" w:hanging="8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921EB" w:rsidRPr="004475AA" w:rsidTr="004A603C">
        <w:trPr>
          <w:trHeight w:val="390"/>
        </w:trPr>
        <w:tc>
          <w:tcPr>
            <w:tcW w:w="720" w:type="pct"/>
            <w:vMerge/>
          </w:tcPr>
          <w:p w:rsidR="009921EB" w:rsidRPr="004475AA" w:rsidRDefault="009921EB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6" w:type="pct"/>
            <w:vMerge/>
          </w:tcPr>
          <w:p w:rsidR="009921EB" w:rsidRPr="004475AA" w:rsidRDefault="009921EB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pct"/>
            <w:vMerge/>
          </w:tcPr>
          <w:p w:rsidR="009921EB" w:rsidRPr="004475AA" w:rsidRDefault="009921EB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</w:tcPr>
          <w:p w:rsidR="009921EB" w:rsidRPr="004475AA" w:rsidRDefault="009921EB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</w:t>
            </w:r>
          </w:p>
          <w:p w:rsidR="009921EB" w:rsidRPr="004475AA" w:rsidRDefault="009921EB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559" w:type="pct"/>
          </w:tcPr>
          <w:p w:rsidR="009921EB" w:rsidRPr="004475AA" w:rsidRDefault="009921EB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т.ч. лабораторные работы и практические занятия,</w:t>
            </w:r>
          </w:p>
          <w:p w:rsidR="009921EB" w:rsidRPr="004475AA" w:rsidRDefault="009921EB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619" w:type="pct"/>
            <w:vMerge/>
          </w:tcPr>
          <w:p w:rsidR="009921EB" w:rsidRPr="004475AA" w:rsidRDefault="009921EB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vMerge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" w:type="pct"/>
            <w:vMerge/>
          </w:tcPr>
          <w:p w:rsidR="009921EB" w:rsidRPr="004475AA" w:rsidRDefault="009921EB" w:rsidP="004A603C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921EB" w:rsidRPr="004475AA" w:rsidTr="004A603C">
        <w:tc>
          <w:tcPr>
            <w:tcW w:w="720" w:type="pct"/>
          </w:tcPr>
          <w:p w:rsidR="009921EB" w:rsidRPr="004475AA" w:rsidRDefault="009921EB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6" w:type="pct"/>
          </w:tcPr>
          <w:p w:rsidR="009921EB" w:rsidRPr="004475AA" w:rsidRDefault="009921EB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pct"/>
          </w:tcPr>
          <w:p w:rsidR="009921EB" w:rsidRPr="004475AA" w:rsidRDefault="009921EB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5" w:type="pct"/>
          </w:tcPr>
          <w:p w:rsidR="009921EB" w:rsidRPr="004475AA" w:rsidRDefault="009921EB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9" w:type="pct"/>
          </w:tcPr>
          <w:p w:rsidR="009921EB" w:rsidRPr="004475AA" w:rsidRDefault="009921EB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9" w:type="pct"/>
          </w:tcPr>
          <w:p w:rsidR="009921EB" w:rsidRPr="004475AA" w:rsidRDefault="009921EB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0" w:type="pct"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4" w:type="pct"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9921EB" w:rsidRPr="004475AA" w:rsidTr="004A603C">
        <w:tc>
          <w:tcPr>
            <w:tcW w:w="720" w:type="pct"/>
          </w:tcPr>
          <w:p w:rsidR="001D2AC7" w:rsidRDefault="009921EB" w:rsidP="001D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ПК 1.1-1.4</w:t>
            </w:r>
          </w:p>
          <w:p w:rsidR="009921EB" w:rsidRPr="001D2AC7" w:rsidRDefault="009921EB" w:rsidP="001D2A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pct"/>
          </w:tcPr>
          <w:p w:rsidR="009921EB" w:rsidRPr="004475AA" w:rsidRDefault="009921EB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ПМ01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9921EB" w:rsidRPr="004475AA" w:rsidRDefault="009921EB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(МДК 01.01.)</w:t>
            </w:r>
            <w:r w:rsidR="00FC35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Основы слесарно-сборочных 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электромонтажных работ.</w:t>
            </w:r>
          </w:p>
        </w:tc>
        <w:tc>
          <w:tcPr>
            <w:tcW w:w="567" w:type="pct"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921EB" w:rsidRPr="004475AA" w:rsidRDefault="001933A1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05" w:type="pct"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59" w:type="pct"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9" w:type="pct"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00" w:type="pct"/>
          </w:tcPr>
          <w:p w:rsidR="009921EB" w:rsidRPr="004475AA" w:rsidRDefault="009921EB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921EB" w:rsidRPr="001933A1" w:rsidRDefault="00F36D55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4" w:type="pct"/>
          </w:tcPr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</w:p>
          <w:p w:rsidR="009921EB" w:rsidRPr="004475AA" w:rsidRDefault="009921EB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-</w:t>
            </w:r>
          </w:p>
        </w:tc>
      </w:tr>
      <w:tr w:rsidR="001D2AC7" w:rsidRPr="004475AA" w:rsidTr="004A603C">
        <w:tc>
          <w:tcPr>
            <w:tcW w:w="720" w:type="pct"/>
          </w:tcPr>
          <w:p w:rsidR="001D2AC7" w:rsidRDefault="001D2AC7" w:rsidP="001D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ПК 1.1-1.4</w:t>
            </w:r>
          </w:p>
          <w:p w:rsidR="001D2AC7" w:rsidRPr="001D2AC7" w:rsidRDefault="001D2AC7" w:rsidP="001D2A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pct"/>
          </w:tcPr>
          <w:p w:rsidR="001D2AC7" w:rsidRPr="004475AA" w:rsidRDefault="001D2AC7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ПМ01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(МДК 01.02)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работ по сборке, монтажу и ремонту электрообору</w:t>
            </w:r>
            <w:r w:rsidR="00FC35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дования промышленных организаций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pct"/>
          </w:tcPr>
          <w:p w:rsidR="001D2AC7" w:rsidRPr="004475AA" w:rsidRDefault="001D2AC7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D2AC7" w:rsidRPr="004475AA" w:rsidRDefault="001933A1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305" w:type="pct"/>
          </w:tcPr>
          <w:p w:rsidR="001D2AC7" w:rsidRPr="004475AA" w:rsidRDefault="001D2AC7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D2AC7" w:rsidRPr="004475AA" w:rsidRDefault="001D2AC7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59" w:type="pct"/>
          </w:tcPr>
          <w:p w:rsidR="001D2AC7" w:rsidRPr="004475AA" w:rsidRDefault="001D2AC7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AC7" w:rsidRPr="004475AA" w:rsidRDefault="001D2AC7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19" w:type="pct"/>
          </w:tcPr>
          <w:p w:rsidR="001D2AC7" w:rsidRPr="004475AA" w:rsidRDefault="001D2AC7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D2AC7" w:rsidRPr="004475AA" w:rsidRDefault="00F63B8D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00" w:type="pct"/>
          </w:tcPr>
          <w:p w:rsidR="001D2AC7" w:rsidRPr="004475AA" w:rsidRDefault="001D2AC7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D2AC7" w:rsidRPr="001933A1" w:rsidRDefault="001D2AC7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684" w:type="pct"/>
          </w:tcPr>
          <w:p w:rsidR="001D2AC7" w:rsidRPr="004475AA" w:rsidRDefault="001D2AC7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</w:p>
          <w:p w:rsidR="001D2AC7" w:rsidRPr="004475AA" w:rsidRDefault="001D2AC7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-</w:t>
            </w:r>
          </w:p>
        </w:tc>
      </w:tr>
      <w:tr w:rsidR="001D2AC7" w:rsidRPr="004475AA" w:rsidTr="004A603C">
        <w:tc>
          <w:tcPr>
            <w:tcW w:w="720" w:type="pct"/>
          </w:tcPr>
          <w:p w:rsidR="001D2AC7" w:rsidRDefault="001D2AC7" w:rsidP="001D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ПК 1.1-1.4</w:t>
            </w:r>
          </w:p>
          <w:p w:rsidR="001D2AC7" w:rsidRPr="004475AA" w:rsidRDefault="001D2AC7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6" w:type="pct"/>
          </w:tcPr>
          <w:p w:rsidR="001D2AC7" w:rsidRPr="004475AA" w:rsidRDefault="001D2AC7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 практика УП.01.</w:t>
            </w:r>
          </w:p>
        </w:tc>
        <w:tc>
          <w:tcPr>
            <w:tcW w:w="567" w:type="pct"/>
          </w:tcPr>
          <w:p w:rsidR="001D2AC7" w:rsidRPr="004475AA" w:rsidRDefault="001933A1" w:rsidP="00F36D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05" w:type="pct"/>
          </w:tcPr>
          <w:p w:rsidR="001D2AC7" w:rsidRPr="004475AA" w:rsidRDefault="001D2AC7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</w:tcPr>
          <w:p w:rsidR="001D2AC7" w:rsidRPr="004475AA" w:rsidRDefault="001D2AC7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pct"/>
          </w:tcPr>
          <w:p w:rsidR="001D2AC7" w:rsidRPr="004475AA" w:rsidRDefault="001D2AC7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</w:tcPr>
          <w:p w:rsidR="001D2AC7" w:rsidRPr="004475AA" w:rsidRDefault="00F36D55" w:rsidP="004A60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84" w:type="pct"/>
          </w:tcPr>
          <w:p w:rsidR="001D2AC7" w:rsidRPr="004475AA" w:rsidRDefault="001D2AC7" w:rsidP="004A60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1D2AC7" w:rsidRPr="004475AA" w:rsidTr="004A603C">
        <w:tc>
          <w:tcPr>
            <w:tcW w:w="720" w:type="pct"/>
          </w:tcPr>
          <w:p w:rsidR="001D2AC7" w:rsidRDefault="001D2AC7" w:rsidP="001D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ПК 1.1-1.4</w:t>
            </w:r>
          </w:p>
          <w:p w:rsidR="001D2AC7" w:rsidRPr="004475AA" w:rsidRDefault="001D2AC7" w:rsidP="004A60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6" w:type="pct"/>
          </w:tcPr>
          <w:p w:rsidR="001D2AC7" w:rsidRPr="004475AA" w:rsidRDefault="001D2AC7" w:rsidP="00FC35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Производственная практика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часов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pct"/>
          </w:tcPr>
          <w:p w:rsidR="001D2AC7" w:rsidRPr="001933A1" w:rsidRDefault="00F36D55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933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883" w:type="pct"/>
            <w:gridSpan w:val="4"/>
            <w:shd w:val="clear" w:color="auto" w:fill="C0C0C0"/>
          </w:tcPr>
          <w:p w:rsidR="001D2AC7" w:rsidRPr="004475AA" w:rsidRDefault="001D2AC7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" w:type="pct"/>
          </w:tcPr>
          <w:p w:rsidR="001D2AC7" w:rsidRPr="004475AA" w:rsidRDefault="001D2AC7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</w:p>
          <w:p w:rsidR="001D2AC7" w:rsidRPr="004475AA" w:rsidRDefault="001D2AC7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</w:p>
          <w:p w:rsidR="001D2AC7" w:rsidRPr="004475AA" w:rsidRDefault="00F36D55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72</w:t>
            </w:r>
          </w:p>
        </w:tc>
      </w:tr>
      <w:tr w:rsidR="001D2AC7" w:rsidRPr="004475AA" w:rsidTr="004A603C">
        <w:trPr>
          <w:trHeight w:val="102"/>
        </w:trPr>
        <w:tc>
          <w:tcPr>
            <w:tcW w:w="720" w:type="pct"/>
          </w:tcPr>
          <w:p w:rsidR="001D2AC7" w:rsidRPr="004475AA" w:rsidRDefault="001D2AC7" w:rsidP="004A603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46" w:type="pct"/>
          </w:tcPr>
          <w:p w:rsidR="001D2AC7" w:rsidRPr="004475AA" w:rsidRDefault="001D2AC7" w:rsidP="004A603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567" w:type="pct"/>
          </w:tcPr>
          <w:p w:rsidR="001D2AC7" w:rsidRPr="004475AA" w:rsidRDefault="001933A1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305" w:type="pct"/>
          </w:tcPr>
          <w:p w:rsidR="001D2AC7" w:rsidRPr="004475AA" w:rsidRDefault="001D2AC7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59" w:type="pct"/>
          </w:tcPr>
          <w:p w:rsidR="001D2AC7" w:rsidRPr="004475AA" w:rsidRDefault="001D2AC7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19" w:type="pct"/>
          </w:tcPr>
          <w:p w:rsidR="001D2AC7" w:rsidRPr="004475AA" w:rsidRDefault="00F36D55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00" w:type="pct"/>
          </w:tcPr>
          <w:p w:rsidR="001D2AC7" w:rsidRPr="004475AA" w:rsidRDefault="00F36D55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84" w:type="pct"/>
          </w:tcPr>
          <w:p w:rsidR="001D2AC7" w:rsidRPr="006D191D" w:rsidRDefault="00F36D55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72</w:t>
            </w:r>
          </w:p>
        </w:tc>
      </w:tr>
    </w:tbl>
    <w:p w:rsidR="009921EB" w:rsidRPr="004475AA" w:rsidRDefault="009921EB" w:rsidP="009921EB">
      <w:pPr>
        <w:spacing w:after="0" w:line="220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921EB" w:rsidRPr="004475AA" w:rsidRDefault="009921EB" w:rsidP="009921EB">
      <w:pPr>
        <w:spacing w:after="0" w:line="220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921EB" w:rsidRPr="004475AA" w:rsidRDefault="009921EB" w:rsidP="00992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88" w:rsidRPr="00C74188" w:rsidRDefault="00C74188" w:rsidP="00C74188">
      <w:pPr>
        <w:spacing w:after="0" w:line="220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74188" w:rsidRPr="00C74188" w:rsidRDefault="00C74188" w:rsidP="00C74188">
      <w:pPr>
        <w:spacing w:after="0" w:line="220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74188" w:rsidRPr="00C74188" w:rsidRDefault="00C74188" w:rsidP="00C741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88" w:rsidRPr="00C74188" w:rsidRDefault="00C74188" w:rsidP="00C741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FBD" w:rsidRPr="009C7FBD" w:rsidRDefault="00AE6658" w:rsidP="009C7F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3.2. </w:t>
      </w:r>
      <w:r w:rsidR="00157DE1"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</w:t>
      </w:r>
      <w:r w:rsidR="00157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обучения по</w:t>
      </w:r>
      <w:r w:rsidR="00403E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профессиональному </w:t>
      </w:r>
      <w:r w:rsidR="00E37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модулю </w:t>
      </w: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</w:t>
      </w:r>
      <w:r w:rsidR="00403E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.01</w:t>
      </w:r>
      <w:r w:rsidR="00E37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37237"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Сборка, монтаж регулировка и ремонт узлов и механизмов оборудования, агрегатов, машин, станков и другого электрооборудования промышленных организаций</w:t>
      </w:r>
    </w:p>
    <w:p w:rsidR="009C7FBD" w:rsidRPr="004475AA" w:rsidRDefault="009C7FBD" w:rsidP="009C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634"/>
        <w:gridCol w:w="7827"/>
        <w:gridCol w:w="1620"/>
        <w:gridCol w:w="1445"/>
      </w:tblGrid>
      <w:tr w:rsidR="009C7FBD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Объем часов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Уровень освоения</w:t>
            </w:r>
          </w:p>
        </w:tc>
      </w:tr>
      <w:tr w:rsidR="009C7FBD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C7FBD" w:rsidRPr="004475AA" w:rsidTr="00AD44D9">
        <w:trPr>
          <w:trHeight w:val="10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1 ПМ 0 1. 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МДК 01.01. </w:t>
            </w: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Основы слесарно- сборочных  и электромонтажных работ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Default="009C7FBD" w:rsidP="004A603C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36ч.</w:t>
            </w:r>
          </w:p>
          <w:p w:rsidR="009C7FBD" w:rsidRPr="004475AA" w:rsidRDefault="009C7FBD" w:rsidP="004A603C">
            <w:pPr>
              <w:spacing w:after="0" w:line="240" w:lineRule="auto"/>
              <w:ind w:left="-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т.ч. 12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ч. ПР.</w:t>
            </w: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1.1. Общие сведения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 в т.ч 2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ч. ПР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rPr>
          <w:trHeight w:val="4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слесарных работ</w:t>
            </w:r>
          </w:p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Нормы и правила безопасности выполнения работ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C7FBD" w:rsidRPr="004475AA" w:rsidTr="00AD44D9">
        <w:trPr>
          <w:trHeight w:val="25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Технологическая и техническая документация. Контроль качества. Организация рабочего места.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C7FBD" w:rsidRPr="004475AA" w:rsidTr="00AD44D9">
        <w:trPr>
          <w:trHeight w:val="4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измерений. Инструменты для контроля плоскости и прямолинейности, штанген инструменты, микрометрические инструменты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C7FBD" w:rsidRPr="004475AA" w:rsidTr="00AD44D9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ED52C9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52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rPr>
          <w:trHeight w:val="50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Проведение измерения с использованием различного мерительного </w:t>
            </w:r>
          </w:p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инструмента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9C7FBD" w:rsidRPr="004475AA" w:rsidTr="00AD44D9"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1.2 Разметка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6в т.ч. 2ч. ПР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rPr>
          <w:trHeight w:val="253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Плоскостная разметка. Пространственная разметка.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C7FBD" w:rsidRPr="004475AA" w:rsidTr="00AD44D9"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и приспособления. Безопасные условия труда при выполнении разметки.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C7FBD" w:rsidRPr="004475AA" w:rsidTr="00AD44D9">
        <w:trPr>
          <w:trHeight w:val="189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Практические занятия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ED52C9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52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9C7FBD" w:rsidRPr="004475AA" w:rsidTr="00AD44D9">
        <w:trPr>
          <w:trHeight w:val="271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ind w:left="117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</w:rPr>
              <w:t>Выпо</w:t>
            </w: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</w:rPr>
              <w:t xml:space="preserve">лнение плоскостной разметки 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листовом материале. </w:t>
            </w:r>
            <w:r w:rsidRPr="004475AA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1.3. Типовые слесарные операции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 в т.ч. 2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ч. –ПР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Рубка метала, правка и гибка металла. Применяемые инструменты. Безопасные условия труда при выполнении работ.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Резка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отпиливания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материалов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Применяемые инструменты. Классификация напильников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C7FBD" w:rsidRPr="004475AA" w:rsidTr="00AD44D9">
        <w:trPr>
          <w:trHeight w:val="67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Сверление и нарезание резьбы. Инструменты, приспособление и оборудование для сверления и нарезания резьбы. Безопасные условия труда.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Клепка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Типы заклепок, виды соединения заклепочных изделий. Инструменты приспособления. Сущность шабрения, приемы шабрения.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C7FBD" w:rsidRPr="004475AA" w:rsidTr="00AD44D9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Практические занятия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ED52C9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52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rPr>
          <w:trHeight w:val="45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27" w:type="dxa"/>
            <w:tcBorders>
              <w:left w:val="single" w:sz="4" w:space="0" w:color="auto"/>
              <w:right w:val="single" w:sz="4" w:space="0" w:color="auto"/>
            </w:tcBorders>
          </w:tcPr>
          <w:p w:rsidR="009C7FBD" w:rsidRPr="00D35578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Рубка и</w:t>
            </w:r>
            <w:r>
              <w:rPr>
                <w:rFonts w:ascii="Times New Roman" w:eastAsia="Times New Roman" w:hAnsi="Times New Roman" w:cs="Times New Roman"/>
                <w:color w:val="000000"/>
                <w:kern w:val="28"/>
                <w:lang w:eastAsia="ru-RU"/>
              </w:rPr>
              <w:t xml:space="preserve"> г</w:t>
            </w:r>
            <w:r w:rsidRPr="004475AA">
              <w:rPr>
                <w:rFonts w:ascii="Times New Roman" w:eastAsia="Times New Roman" w:hAnsi="Times New Roman" w:cs="Times New Roman"/>
                <w:color w:val="000000"/>
                <w:kern w:val="28"/>
                <w:lang w:eastAsia="ru-RU"/>
              </w:rPr>
              <w:t>ибка металла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(решение задач: определить длину заготовки для гибки: кольца с внутренним диаметром 120 мм из проволоки диаметром 5 мм.)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9C7FBD" w:rsidRPr="004475AA" w:rsidTr="00AD44D9"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1.4. Технология сборки 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т.ч. 2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ч. – ПР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Технологическая документация на сборку и основы построения технологического процесса. Организационные формы и методы сборки. Технологические карты и операции, сборочный чертеж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C7FBD" w:rsidRPr="004475AA" w:rsidTr="00AD44D9"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Ременная, цепные, зубчатые, фрикционные передачи и их сборка.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C7FBD" w:rsidRPr="004475AA" w:rsidTr="00AD44D9"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ED52C9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52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9C7FBD" w:rsidRPr="004475AA" w:rsidTr="00AD44D9"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технологической 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рты по изготовлению шпильки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rPr>
          <w:trHeight w:val="215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1.5. Электромонтажные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т.ч. 2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ч. – ПР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электромонтажных работ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Виды электромонтажных работ.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Порядок проведения электромонтажных работ, нормативные документы электромонтаж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C7FBD" w:rsidRPr="004475AA" w:rsidTr="00AD44D9"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Материалы, изделия, инструмент, приспособления и механизмы, используемые электромонтажных и ремонтных работах.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Провода, кабели, маркировка и 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конструкции.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C7FBD" w:rsidRPr="004475AA" w:rsidTr="00AD44D9"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Технологии электромонтажных соединений.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Сборка разъемных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неразъёмных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соединений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475AA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</w:rPr>
              <w:t xml:space="preserve"> 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Соединение медных и алюминиевых проводов </w:t>
            </w:r>
            <w:r w:rsidRPr="004475AA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</w:rPr>
              <w:t>операции лужения  и пайки проводов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C7FBD" w:rsidRPr="004475AA" w:rsidTr="00AD44D9"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ED52C9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52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rPr>
          <w:trHeight w:val="22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технологической 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рты по изготовления с</w:t>
            </w:r>
            <w:r w:rsidRPr="0020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оединение медных и алюминиевых проводов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9C7FBD" w:rsidRPr="004475AA" w:rsidTr="00AD44D9">
        <w:trPr>
          <w:trHeight w:val="227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Дифференциальный зачет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FD4672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46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C7FBD" w:rsidRPr="004475AA" w:rsidTr="00AD44D9">
        <w:trPr>
          <w:trHeight w:val="159"/>
        </w:trPr>
        <w:tc>
          <w:tcPr>
            <w:tcW w:w="11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703E72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rPr>
          <w:trHeight w:val="884"/>
        </w:trPr>
        <w:tc>
          <w:tcPr>
            <w:tcW w:w="1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при изучении раздела 2 ПМ 01</w:t>
            </w:r>
          </w:p>
          <w:p w:rsidR="009C7FBD" w:rsidRPr="004475AA" w:rsidRDefault="009C7FBD" w:rsidP="004A603C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Систематическая проработка конспектов занятий, учебной и специальной технической литературы (по вопросам, главам учебных пособий).</w:t>
            </w:r>
          </w:p>
          <w:p w:rsidR="009C7FBD" w:rsidRPr="004475AA" w:rsidRDefault="009C7FBD" w:rsidP="004A603C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практическим  работам с использованием методических рекомендаций преподавателя, оформление практических  работ и подготовка к их защите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rPr>
          <w:trHeight w:val="70"/>
        </w:trPr>
        <w:tc>
          <w:tcPr>
            <w:tcW w:w="1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ематика внеаудиторной самостоятельной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№ 1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Слесарный и мерительный инструмент. Изучение оборудования, рабочего места слесаря. Организация рабочего места.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C7FBD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№ 2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 разметки. Виды разметки.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7FBD" w:rsidRDefault="009C7FBD" w:rsidP="004A603C">
            <w:pPr>
              <w:jc w:val="center"/>
            </w:pPr>
            <w:r w:rsidRPr="007C65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C7FBD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№ 3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Резка и рубка металла.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7FBD" w:rsidRDefault="009C7FBD" w:rsidP="004A603C">
            <w:pPr>
              <w:jc w:val="center"/>
            </w:pPr>
            <w:r w:rsidRPr="007C65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C7FBD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№ 4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Опиливание металла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7FBD" w:rsidRDefault="009C7FBD" w:rsidP="004A603C">
            <w:pPr>
              <w:jc w:val="center"/>
            </w:pPr>
            <w:r w:rsidRPr="007C65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C7FBD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№ 5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Сверление и нарезание резьб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7FBD" w:rsidRDefault="009C7FBD" w:rsidP="004A603C">
            <w:pPr>
              <w:jc w:val="center"/>
            </w:pPr>
            <w:r w:rsidRPr="007C65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C7FBD" w:rsidRPr="004475AA" w:rsidTr="00AD44D9">
        <w:trPr>
          <w:trHeight w:val="4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№ 6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сведения по технике безопасности при выполнении электромонтажных работ. Роль и место электромонтажных работ в промышленном производстве.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7FBD" w:rsidRDefault="009C7FBD" w:rsidP="004A603C">
            <w:pPr>
              <w:jc w:val="center"/>
            </w:pPr>
            <w:r w:rsidRPr="007C65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C7FBD" w:rsidRPr="004475AA" w:rsidTr="00AD44D9">
        <w:trPr>
          <w:trHeight w:val="4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Default="009C7FBD" w:rsidP="004A603C"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Самостоятельная работа № 7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электромонтажных работ.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Соединение э</w:t>
            </w:r>
            <w:r w:rsidRPr="00FD4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лектромонтажных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D4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проводов.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Лужение и пайка проводов.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7FBD" w:rsidRDefault="009C7FBD" w:rsidP="004A603C">
            <w:pPr>
              <w:jc w:val="center"/>
            </w:pPr>
            <w:r w:rsidRPr="007C65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C7FBD" w:rsidRPr="004475AA" w:rsidTr="00AD44D9">
        <w:trPr>
          <w:trHeight w:val="4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Default="009C7FBD" w:rsidP="004A603C"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№ 8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прессовка жил проводов и кабелей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7FBD" w:rsidRDefault="009C7FBD" w:rsidP="004A603C">
            <w:pPr>
              <w:jc w:val="center"/>
            </w:pPr>
            <w:r w:rsidRPr="007C65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C7FBD" w:rsidRPr="004475AA" w:rsidTr="00AD44D9">
        <w:trPr>
          <w:trHeight w:val="4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Default="009C7FBD" w:rsidP="004A603C"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№ 9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Разделка кабеля. Ответвление и оконцевания жил кабеля.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7FBD" w:rsidRDefault="009C7FBD" w:rsidP="004A603C">
            <w:pPr>
              <w:jc w:val="center"/>
            </w:pPr>
            <w:r w:rsidRPr="007C65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C7FBD" w:rsidRPr="004475AA" w:rsidTr="00AD44D9">
        <w:trPr>
          <w:trHeight w:val="337"/>
        </w:trPr>
        <w:tc>
          <w:tcPr>
            <w:tcW w:w="1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Учебная практика: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УП.01</w:t>
            </w:r>
          </w:p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861CB3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rPr>
          <w:trHeight w:val="337"/>
        </w:trPr>
        <w:tc>
          <w:tcPr>
            <w:tcW w:w="1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Учебная практика: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9C7FBD" w:rsidRPr="00E43F4D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Виды работ: </w:t>
            </w:r>
            <w:r w:rsidR="00D76D5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Слесарн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 - сборочные</w:t>
            </w:r>
            <w:r w:rsidRPr="001D7ED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электромонтажные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Default="00F827C0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rPr>
          <w:trHeight w:val="303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 1. Слесарно-сборочные работы</w:t>
            </w: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E76611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C7FBD" w:rsidRPr="004475AA" w:rsidRDefault="009C7FBD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F827C0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FBD" w:rsidRPr="004475AA" w:rsidTr="00AD44D9">
        <w:trPr>
          <w:trHeight w:val="6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BD" w:rsidRPr="004475AA" w:rsidRDefault="009C7FBD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FBD" w:rsidRPr="0058584E" w:rsidRDefault="009C7FBD" w:rsidP="004A603C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58584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585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58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Вводное занятие. </w:t>
            </w:r>
            <w:r w:rsidRPr="003664D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Разметка плоскостна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я. Рубка, правка, гибка металла.</w:t>
            </w:r>
          </w:p>
          <w:p w:rsidR="009C7FBD" w:rsidRPr="0058584E" w:rsidRDefault="009C7FBD" w:rsidP="004A603C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584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5858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Инструктаж по правилам поведения на слесарном участке.</w:t>
            </w:r>
          </w:p>
          <w:p w:rsidR="009C7FBD" w:rsidRPr="0058584E" w:rsidRDefault="009C7FBD" w:rsidP="004A603C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584E">
              <w:rPr>
                <w:rFonts w:ascii="Times New Roman" w:eastAsia="Calibri" w:hAnsi="Times New Roman" w:cs="Times New Roman"/>
                <w:sz w:val="20"/>
                <w:szCs w:val="20"/>
              </w:rPr>
              <w:t>- Техника безопасности при выполнении слесарно-сборочных работ, техника безопасности при работе с электроинструментом.</w:t>
            </w:r>
          </w:p>
          <w:p w:rsidR="009C7FBD" w:rsidRPr="0058584E" w:rsidRDefault="009C7FBD" w:rsidP="004A603C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584E">
              <w:rPr>
                <w:rFonts w:ascii="Times New Roman" w:eastAsia="Calibri" w:hAnsi="Times New Roman" w:cs="Times New Roman"/>
                <w:sz w:val="20"/>
                <w:szCs w:val="20"/>
              </w:rPr>
              <w:t>- Режим работы во время учебной практики.</w:t>
            </w:r>
          </w:p>
          <w:p w:rsidR="009C7FBD" w:rsidRPr="003664DE" w:rsidRDefault="009C7FBD" w:rsidP="004A603C">
            <w:pPr>
              <w:spacing w:after="0"/>
              <w:ind w:right="-22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3664DE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деталей к разметке.</w:t>
            </w:r>
          </w:p>
          <w:p w:rsidR="009C7FBD" w:rsidRDefault="009C7FBD" w:rsidP="004A60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3664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Построение замкнутых контуров. </w:t>
            </w:r>
          </w:p>
          <w:p w:rsidR="009C7FBD" w:rsidRPr="003664DE" w:rsidRDefault="009C7FBD" w:rsidP="004A60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3664DE">
              <w:rPr>
                <w:rFonts w:ascii="Times New Roman" w:eastAsia="Calibri" w:hAnsi="Times New Roman" w:cs="Times New Roman"/>
                <w:sz w:val="20"/>
                <w:szCs w:val="20"/>
              </w:rPr>
              <w:t>Разметка осевых линий.</w:t>
            </w:r>
          </w:p>
          <w:p w:rsidR="009C7FBD" w:rsidRPr="003664DE" w:rsidRDefault="009C7FBD" w:rsidP="004A603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3664DE">
              <w:rPr>
                <w:rFonts w:ascii="Times New Roman" w:eastAsia="Calibri" w:hAnsi="Times New Roman" w:cs="Times New Roman"/>
                <w:sz w:val="20"/>
                <w:szCs w:val="20"/>
              </w:rPr>
              <w:t>Разметка контуров деталей по шаблонам.</w:t>
            </w:r>
          </w:p>
          <w:p w:rsidR="009C7FBD" w:rsidRDefault="009C7FBD" w:rsidP="004A603C">
            <w:pPr>
              <w:tabs>
                <w:tab w:val="left" w:pos="24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3664DE">
              <w:rPr>
                <w:rFonts w:ascii="Times New Roman" w:eastAsia="Calibri" w:hAnsi="Times New Roman" w:cs="Times New Roman"/>
                <w:sz w:val="20"/>
                <w:szCs w:val="20"/>
              </w:rPr>
              <w:t>Заточка и заправка разметочного инструмента.</w:t>
            </w:r>
            <w:r w:rsidRPr="003664D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9C7FBD" w:rsidRPr="00007234" w:rsidRDefault="009C7FBD" w:rsidP="004A603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Рубка, п</w:t>
            </w:r>
            <w:r w:rsidRPr="003664DE">
              <w:rPr>
                <w:rFonts w:ascii="Times New Roman" w:eastAsia="Calibri" w:hAnsi="Times New Roman" w:cs="Times New Roman"/>
                <w:sz w:val="20"/>
                <w:szCs w:val="20"/>
              </w:rPr>
              <w:t>равка и гибка металла</w:t>
            </w:r>
            <w:r w:rsidRPr="00366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FBD" w:rsidRPr="004475AA" w:rsidRDefault="009C7FBD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C127B3" w:rsidRPr="004475AA" w:rsidTr="00AD44D9">
        <w:trPr>
          <w:trHeight w:val="20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27B3" w:rsidRPr="004475AA" w:rsidRDefault="00C127B3" w:rsidP="004A6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27B3" w:rsidRDefault="00C127B3" w:rsidP="004A603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664D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AC554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Рубка  металла</w:t>
            </w:r>
            <w:r w:rsidRPr="00AC55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r w:rsidRPr="00E766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езка металла</w:t>
            </w:r>
            <w:r w:rsidRPr="00E7661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C55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F827C0">
              <w:rPr>
                <w:rFonts w:ascii="Times New Roman" w:hAnsi="Times New Roman" w:cs="Times New Roman"/>
                <w:b/>
                <w:sz w:val="20"/>
                <w:szCs w:val="20"/>
              </w:rPr>
              <w:t>Опиливание плоских поверхностей</w:t>
            </w:r>
            <w:r w:rsidRPr="00AC55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</w:t>
            </w:r>
            <w:r w:rsidRPr="00AC554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</w:t>
            </w:r>
            <w:r w:rsidRPr="00AC554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 </w:t>
            </w:r>
            <w:r w:rsidRPr="003664DE">
              <w:rPr>
                <w:rFonts w:ascii="Times New Roman" w:eastAsia="Calibri" w:hAnsi="Times New Roman" w:cs="Times New Roman"/>
                <w:sz w:val="20"/>
                <w:szCs w:val="20"/>
              </w:rPr>
              <w:t>Рубка листовой стали по разметочным рискам, по уровню губок тисков.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 </w:t>
            </w:r>
            <w:r w:rsidRPr="003664DE">
              <w:rPr>
                <w:rFonts w:ascii="Times New Roman" w:eastAsia="Calibri" w:hAnsi="Times New Roman" w:cs="Times New Roman"/>
                <w:sz w:val="20"/>
                <w:szCs w:val="20"/>
              </w:rPr>
              <w:t>Установка</w:t>
            </w:r>
            <w:r w:rsidRPr="003664DE">
              <w:rPr>
                <w:rFonts w:ascii="Times New Roman" w:hAnsi="Times New Roman" w:cs="Times New Roman"/>
                <w:sz w:val="20"/>
                <w:szCs w:val="20"/>
              </w:rPr>
              <w:t xml:space="preserve"> заготовок.</w:t>
            </w:r>
          </w:p>
          <w:p w:rsidR="00C127B3" w:rsidRDefault="00C127B3" w:rsidP="004A603C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  </w:t>
            </w:r>
            <w:r w:rsidRPr="00E76611">
              <w:rPr>
                <w:rFonts w:ascii="Times New Roman" w:eastAsia="Calibri" w:hAnsi="Times New Roman" w:cs="Times New Roman"/>
                <w:sz w:val="20"/>
                <w:szCs w:val="20"/>
              </w:rPr>
              <w:t>Резание листового металла ручными ножницами.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</w:t>
            </w:r>
            <w:r w:rsidRPr="00F827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 Упражнения в держании напильника, в правильной постановке корпуса и ног при опиливании.                                                                                                                                               -  Упражнения в движении и балансировке напильника при опиливании плоских поверхностей. </w:t>
            </w:r>
          </w:p>
          <w:p w:rsidR="00C127B3" w:rsidRPr="003664DE" w:rsidRDefault="00C127B3" w:rsidP="004A603C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27C0">
              <w:rPr>
                <w:rFonts w:ascii="Times New Roman" w:eastAsia="Calibri" w:hAnsi="Times New Roman" w:cs="Times New Roman"/>
                <w:sz w:val="20"/>
                <w:szCs w:val="20"/>
              </w:rPr>
              <w:t>-   Опиливание широких и узких плоских поверхностей.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7B3" w:rsidRPr="004475AA" w:rsidRDefault="00C127B3" w:rsidP="00C12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7B3" w:rsidRPr="004475AA" w:rsidRDefault="00C127B3" w:rsidP="004A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1906E8">
        <w:trPr>
          <w:trHeight w:val="226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F827C0" w:rsidRDefault="00AD44D9" w:rsidP="00AD44D9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64D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  <w:r>
              <w:t xml:space="preserve"> </w:t>
            </w:r>
            <w:r w:rsidRPr="00F827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Сверлен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ие. Зенкование и развертывание. </w:t>
            </w:r>
            <w:r w:rsidRPr="00F827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Нарезание наружных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</w:t>
            </w:r>
            <w:r w:rsidR="00861C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внутренних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резьб. </w:t>
            </w:r>
            <w:r w:rsidRPr="00F827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</w:t>
            </w:r>
          </w:p>
          <w:p w:rsidR="00AD44D9" w:rsidRDefault="00AD44D9" w:rsidP="00AD44D9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F827C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 Упражнения в управлении сверлильным станком.                                                                            -  Сверление сквозных и глубоких отверстий.                                                                                      -  Рассверливание отверстий.</w:t>
            </w:r>
          </w:p>
          <w:p w:rsidR="00AD44D9" w:rsidRPr="003664DE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27C0">
              <w:rPr>
                <w:rFonts w:ascii="Times New Roman" w:eastAsia="Calibri" w:hAnsi="Times New Roman" w:cs="Times New Roman"/>
                <w:sz w:val="20"/>
                <w:szCs w:val="20"/>
              </w:rPr>
              <w:t>-  Нарезание резьбы в сквозных и глухих отверстиях.                                                                         -  Контроль резьбовых деталей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656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Тема 1.2. Электромонтажные работы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861CB3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65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5E3814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1. </w:t>
            </w:r>
            <w:r w:rsidRPr="005E38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 рабочего места при выполнении</w:t>
            </w:r>
          </w:p>
          <w:p w:rsidR="00AD44D9" w:rsidRPr="005E3814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электромонтажных работ. Контактные соединения.</w:t>
            </w:r>
          </w:p>
          <w:p w:rsidR="00AD44D9" w:rsidRPr="005E3814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5E381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Оборудование электромонтажной мастерской</w:t>
            </w:r>
          </w:p>
          <w:p w:rsidR="00AD44D9" w:rsidRPr="005E3814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-Инструменты и приспособления </w:t>
            </w:r>
          </w:p>
          <w:p w:rsidR="00AD44D9" w:rsidRPr="005E3814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-Санитарно- гигиенические условия труда</w:t>
            </w:r>
          </w:p>
          <w:p w:rsidR="00AD44D9" w:rsidRPr="005E3814" w:rsidRDefault="00AD44D9" w:rsidP="00AD44D9">
            <w:pPr>
              <w:pStyle w:val="41"/>
              <w:shd w:val="clear" w:color="auto" w:fill="auto"/>
              <w:spacing w:line="240" w:lineRule="auto"/>
              <w:ind w:left="120"/>
              <w:rPr>
                <w:rFonts w:eastAsia="Arial Unicode MS" w:cs="Times New Roman"/>
                <w:b w:val="0"/>
                <w:lang w:eastAsia="ru-RU"/>
              </w:rPr>
            </w:pPr>
            <w:r w:rsidRPr="005E3814">
              <w:rPr>
                <w:rFonts w:eastAsia="Arial Unicode MS" w:cs="Times New Roman"/>
                <w:b w:val="0"/>
                <w:lang w:eastAsia="ru-RU"/>
              </w:rPr>
              <w:t>- Инструктаж по техники безопасности и охране туда в электромонтажной мастерской</w:t>
            </w:r>
          </w:p>
          <w:p w:rsidR="00AD44D9" w:rsidRPr="005E3814" w:rsidRDefault="00AD44D9" w:rsidP="00AD44D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/>
              </w:rPr>
              <w:t>-</w:t>
            </w:r>
            <w:r w:rsidRPr="005E38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Э</w:t>
            </w:r>
            <w:r w:rsidRPr="005E381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лектробезопасность при электромонтажных работах;</w:t>
            </w:r>
          </w:p>
          <w:p w:rsidR="00AD44D9" w:rsidRPr="005E3814" w:rsidRDefault="00AD44D9" w:rsidP="00AD44D9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,Электромонтажный инструмент;</w:t>
            </w:r>
          </w:p>
          <w:p w:rsidR="00AD44D9" w:rsidRPr="005E3814" w:rsidRDefault="00AD44D9" w:rsidP="00AD44D9">
            <w:pPr>
              <w:numPr>
                <w:ilvl w:val="0"/>
                <w:numId w:val="1"/>
              </w:numPr>
              <w:tabs>
                <w:tab w:val="left" w:pos="25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Пайка алюминиевых и медных проводов;</w:t>
            </w:r>
          </w:p>
          <w:p w:rsidR="00AD44D9" w:rsidRPr="005E3814" w:rsidRDefault="00AD44D9" w:rsidP="00AD44D9">
            <w:pPr>
              <w:pStyle w:val="41"/>
              <w:shd w:val="clear" w:color="auto" w:fill="auto"/>
              <w:spacing w:line="240" w:lineRule="auto"/>
              <w:ind w:left="120"/>
              <w:rPr>
                <w:rFonts w:eastAsia="Arial Unicode MS" w:cs="Times New Roman"/>
                <w:lang w:eastAsia="ru-RU"/>
              </w:rPr>
            </w:pPr>
            <w:r w:rsidRPr="005E3814">
              <w:rPr>
                <w:rFonts w:eastAsia="Calibri" w:cs="Times New Roman"/>
                <w:b w:val="0"/>
                <w:bCs w:val="0"/>
                <w:lang w:eastAsia="ru-RU"/>
              </w:rPr>
              <w:t>- Винтовое соединение проводов;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65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5E3814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2.</w:t>
            </w:r>
            <w:r w:rsidRPr="005E38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Разметочные работы. Монтаж лотков и кабель-каналов.</w:t>
            </w:r>
          </w:p>
          <w:p w:rsidR="00AD44D9" w:rsidRPr="005E3814" w:rsidRDefault="00AD44D9" w:rsidP="00AD44D9">
            <w:pPr>
              <w:numPr>
                <w:ilvl w:val="0"/>
                <w:numId w:val="2"/>
              </w:numPr>
              <w:tabs>
                <w:tab w:val="left" w:pos="25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Инструменты и приспособления для разметочных работ;</w:t>
            </w:r>
          </w:p>
          <w:p w:rsidR="00AD44D9" w:rsidRPr="005E3814" w:rsidRDefault="00AD44D9" w:rsidP="00AD44D9">
            <w:pPr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Разметка мест установки крепежных изделий;</w:t>
            </w:r>
          </w:p>
          <w:p w:rsidR="00AD44D9" w:rsidRPr="005E3814" w:rsidRDefault="00AD44D9" w:rsidP="00AD44D9">
            <w:pPr>
              <w:numPr>
                <w:ilvl w:val="0"/>
                <w:numId w:val="2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Разметка мест установки светильников;</w:t>
            </w:r>
          </w:p>
          <w:p w:rsidR="00AD44D9" w:rsidRPr="005E3814" w:rsidRDefault="00AD44D9" w:rsidP="00AD44D9">
            <w:pPr>
              <w:pStyle w:val="41"/>
              <w:shd w:val="clear" w:color="auto" w:fill="auto"/>
              <w:spacing w:line="240" w:lineRule="auto"/>
              <w:ind w:left="120"/>
              <w:rPr>
                <w:rFonts w:cs="Times New Roman"/>
                <w:b w:val="0"/>
              </w:rPr>
            </w:pPr>
            <w:r w:rsidRPr="005E3814">
              <w:rPr>
                <w:rFonts w:eastAsia="Arial Unicode MS" w:cs="Times New Roman"/>
                <w:b w:val="0"/>
                <w:lang w:eastAsia="ru-RU"/>
              </w:rPr>
              <w:t>-Разметка мест монтажа установочных аппаратов.</w:t>
            </w:r>
          </w:p>
          <w:p w:rsidR="00AD44D9" w:rsidRPr="005E3814" w:rsidRDefault="00AD44D9" w:rsidP="00AD44D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</w:t>
            </w:r>
            <w:r w:rsidRPr="005E381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Инструменты и приспособления для проведения установочных работ;</w:t>
            </w:r>
          </w:p>
          <w:p w:rsidR="00AD44D9" w:rsidRPr="005E3814" w:rsidRDefault="00AD44D9" w:rsidP="00AD44D9">
            <w:pPr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установки крепежных изделий лотков;</w:t>
            </w:r>
          </w:p>
          <w:p w:rsidR="00AD44D9" w:rsidRPr="005E3814" w:rsidRDefault="00AD44D9" w:rsidP="00AD44D9">
            <w:pPr>
              <w:numPr>
                <w:ilvl w:val="0"/>
                <w:numId w:val="2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Установки кабель каналов;</w:t>
            </w:r>
          </w:p>
          <w:p w:rsidR="00AD44D9" w:rsidRPr="005E3814" w:rsidRDefault="00AD44D9" w:rsidP="00AD44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38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</w:t>
            </w:r>
            <w:r w:rsidRPr="005E381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Сборка кабель-каналов и лотков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885621" w:rsidRPr="004475AA" w:rsidTr="001906E8">
        <w:trPr>
          <w:trHeight w:val="27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621" w:rsidRPr="004475AA" w:rsidRDefault="00885621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621" w:rsidRPr="005E3814" w:rsidRDefault="00885621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</w:t>
            </w:r>
            <w:r w:rsidRPr="005E38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. Монтаж отрытых электропроводок.  Монтаж скрытой электропроводок.</w:t>
            </w:r>
          </w:p>
          <w:p w:rsidR="00885621" w:rsidRPr="005E3814" w:rsidRDefault="00885621" w:rsidP="00AD44D9">
            <w:pPr>
              <w:numPr>
                <w:ilvl w:val="0"/>
                <w:numId w:val="3"/>
              </w:num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закрепить два отрезка провода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, кабеля</w:t>
            </w:r>
            <w:r w:rsidRPr="005E381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параллельно друг другу;</w:t>
            </w:r>
          </w:p>
          <w:p w:rsidR="00885621" w:rsidRPr="005E3814" w:rsidRDefault="00885621" w:rsidP="00AD44D9">
            <w:pPr>
              <w:numPr>
                <w:ilvl w:val="0"/>
                <w:numId w:val="3"/>
              </w:num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изогнуть провода под углом 90;</w:t>
            </w:r>
          </w:p>
          <w:p w:rsidR="00885621" w:rsidRPr="005E3814" w:rsidRDefault="00885621" w:rsidP="00AD44D9">
            <w:pPr>
              <w:pStyle w:val="41"/>
              <w:shd w:val="clear" w:color="auto" w:fill="auto"/>
              <w:spacing w:line="240" w:lineRule="auto"/>
              <w:ind w:left="120"/>
              <w:rPr>
                <w:rFonts w:eastAsia="Arial Unicode MS" w:cs="Times New Roman"/>
                <w:b w:val="0"/>
                <w:lang w:eastAsia="ru-RU"/>
              </w:rPr>
            </w:pPr>
            <w:r w:rsidRPr="005E3814">
              <w:rPr>
                <w:rFonts w:eastAsia="Arial Unicode MS" w:cs="Times New Roman"/>
                <w:b w:val="0"/>
                <w:lang w:eastAsia="ru-RU"/>
              </w:rPr>
              <w:t>-оформить проход через условную стену.</w:t>
            </w:r>
          </w:p>
          <w:p w:rsidR="00885621" w:rsidRPr="005E3814" w:rsidRDefault="00885621" w:rsidP="00AD44D9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- укладка провода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и кабеля</w:t>
            </w:r>
            <w:r w:rsidRPr="005E381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в кабель-канал (в условную штробу);</w:t>
            </w:r>
          </w:p>
          <w:p w:rsidR="00885621" w:rsidRPr="005E3814" w:rsidRDefault="00885621" w:rsidP="00AD44D9">
            <w:pPr>
              <w:numPr>
                <w:ilvl w:val="0"/>
                <w:numId w:val="3"/>
              </w:num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E381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изогнуть провода под углом 90;</w:t>
            </w:r>
          </w:p>
          <w:p w:rsidR="00885621" w:rsidRPr="000F73EB" w:rsidRDefault="00885621" w:rsidP="00AD44D9">
            <w:pPr>
              <w:pStyle w:val="41"/>
              <w:shd w:val="clear" w:color="auto" w:fill="auto"/>
              <w:spacing w:line="240" w:lineRule="auto"/>
              <w:ind w:left="120"/>
              <w:rPr>
                <w:rFonts w:eastAsia="Calibri" w:cs="Times New Roman"/>
                <w:b w:val="0"/>
                <w:bCs w:val="0"/>
                <w:lang w:eastAsia="ru-RU"/>
              </w:rPr>
            </w:pPr>
            <w:r w:rsidRPr="005E3814">
              <w:rPr>
                <w:rFonts w:eastAsia="Calibri" w:cs="Times New Roman"/>
                <w:bCs w:val="0"/>
                <w:lang w:eastAsia="ru-RU"/>
              </w:rPr>
              <w:t xml:space="preserve">- </w:t>
            </w:r>
            <w:r w:rsidRPr="005E3814">
              <w:rPr>
                <w:rFonts w:eastAsia="Calibri" w:cs="Times New Roman"/>
                <w:b w:val="0"/>
                <w:bCs w:val="0"/>
                <w:lang w:eastAsia="ru-RU"/>
              </w:rPr>
              <w:t>оформить проход через условную стену.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21" w:rsidRPr="004475AA" w:rsidRDefault="00885621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21" w:rsidRPr="004475AA" w:rsidRDefault="00885621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885621" w:rsidRPr="004475AA" w:rsidTr="001906E8">
        <w:trPr>
          <w:trHeight w:val="124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621" w:rsidRPr="004475AA" w:rsidRDefault="00885621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621" w:rsidRPr="000F73EB" w:rsidRDefault="00885621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21" w:rsidRPr="004475AA" w:rsidRDefault="00885621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21" w:rsidRPr="004475AA" w:rsidRDefault="00885621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BC2CBA" w:rsidRDefault="00AD44D9" w:rsidP="00AD44D9">
            <w:pPr>
              <w:spacing w:after="0" w:line="240" w:lineRule="auto"/>
              <w:ind w:left="120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861CB3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МДК 01.02.  </w:t>
            </w: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Организация работ по сборке, монтажу  и ремонту электрооборудования промышленных организаций 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370E48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140</w:t>
            </w: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т. Ч. 50.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ПР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2.1. Требования к безопасному устройству и эксплуатации электроустановок 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6ч. В т.ч 4ч.-ПР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9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Действие электрического тока на организм человека.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помещений по степени опасности поражения человека электрическим     током. Заземление.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6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Практические занятия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083D95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3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27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защиты в электрических установках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Освобождение пострадавшего от действия электрического тока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2.2. Электротехнические установки 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т.ч 2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ч.-ПР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4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Производство и распределение электрической энергии 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 сети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сведения об электрических установках.</w:t>
            </w:r>
            <w:r>
              <w:t xml:space="preserve"> 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Потребители электрической энергии </w:t>
            </w:r>
            <w:r w:rsidRPr="00370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электроустановок.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22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E81654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F1788E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7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22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E81654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Составить функциональную схему электросети.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2.3 Осветительные установки 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 ч. В т.ч.8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ч.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21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Производственное освещение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 осветительной установки.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2</w:t>
            </w:r>
          </w:p>
        </w:tc>
      </w:tr>
      <w:tr w:rsidR="00AD44D9" w:rsidRPr="004475AA" w:rsidTr="00AD44D9">
        <w:trPr>
          <w:trHeight w:val="1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Электрические источники света.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светильников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 работы люминесцентного и светодиодного светильника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Осветительные электроустановочные устройства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Конструкция и область применения.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20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BB18B9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документация электромонтажных работ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20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</w:t>
            </w:r>
            <w:r w:rsidRPr="00BB1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выключателей, переключателей и штепсельных розеток, звонков и счетчиков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3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и сборка однофазовых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трехфазовых </w:t>
            </w:r>
            <w:r w:rsidRPr="0010141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светительных установок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Техника безопасности.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6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14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F1788E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7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32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B50">
              <w:rPr>
                <w:rFonts w:ascii="Times New Roman" w:hAnsi="Times New Roman" w:cs="Times New Roman"/>
                <w:sz w:val="20"/>
                <w:szCs w:val="20"/>
              </w:rPr>
              <w:t>Схемы включения электрических источников света.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32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B50">
              <w:rPr>
                <w:rFonts w:ascii="Times New Roman" w:hAnsi="Times New Roman" w:cs="Times New Roman"/>
                <w:sz w:val="20"/>
                <w:szCs w:val="20"/>
              </w:rPr>
              <w:t xml:space="preserve">Монтаж </w:t>
            </w:r>
            <w:r w:rsidRPr="006B2B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EF"/>
              </w:rPr>
              <w:t>люминесцентных</w:t>
            </w:r>
            <w:r w:rsidRPr="006B2B50">
              <w:rPr>
                <w:rFonts w:ascii="Times New Roman" w:hAnsi="Times New Roman" w:cs="Times New Roman"/>
                <w:sz w:val="20"/>
                <w:szCs w:val="20"/>
              </w:rPr>
              <w:t xml:space="preserve"> светильников</w:t>
            </w:r>
            <w:r w:rsidRPr="00483693">
              <w:rPr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32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FA1BD4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B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электрической схемы осветительных установки.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FA1BD4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B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323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FA1BD4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B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Сборка схемы осветительной установки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FA1BD4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B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2.4. Монтаж и ремонт пускорегулирующей аппаратуры до 1000 В.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 ч. В т ч 16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ч.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303EB4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303EB4" w:rsidRDefault="00AD44D9" w:rsidP="00AD44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пуско</w:t>
            </w:r>
            <w:r w:rsidRPr="0030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регулирующей аппаратуры.</w:t>
            </w:r>
            <w:r w:rsidRPr="00303EB4"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  <w:t xml:space="preserve"> (</w:t>
            </w:r>
            <w:r w:rsidRPr="00303EB4">
              <w:rPr>
                <w:rFonts w:ascii="Times New Roman" w:hAnsi="Times New Roman" w:cs="Times New Roman"/>
                <w:sz w:val="20"/>
                <w:szCs w:val="20"/>
              </w:rPr>
              <w:t xml:space="preserve">плавкие предохранители, </w:t>
            </w:r>
            <w:r w:rsidRPr="0030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кнопки управления,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0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концевые и путевые выключатели,</w:t>
            </w:r>
            <w:r w:rsidRPr="00303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контакторы,</w:t>
            </w:r>
            <w:r w:rsidRPr="00303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магнитные пускатели,</w:t>
            </w:r>
            <w:r w:rsidRPr="00303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автоматические выключатели)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303EB4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303EB4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303EB4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и ремонт</w:t>
            </w:r>
            <w:r w:rsidRPr="00303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плавких предохранителей.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Конструкция, тех. характеристика и документация используемая при монтаже и ремонте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плавких предохранителей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303EB4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 и ремонт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кнопок управления. Конструкция кнопочных постов. Технические характеристика. Технология монтаже кнопок управления, проверки исправности и ремонта. Техника безопасности.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F915E5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 и ремонт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концевых и путевых выключателей. Конструкция и технические характеристики концевых и путевых выключателей. Технология монтажа концевых и путевых выключателей, проверки исправности и ремонта. Техника безопасности.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F915E5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30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онтакторы,</w:t>
            </w:r>
            <w:r w:rsidRPr="00303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магнитные пускатели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принцип работы. Конструкция и основные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технические характеристики. Технология монтажа, ремонта и проверки контакторов</w:t>
            </w:r>
            <w:r w:rsidRPr="0030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03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магнитных пускателей. Техника безопасности.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втоматические устройства пуско</w:t>
            </w:r>
            <w:r w:rsidRPr="0030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регулирующей аппаратуры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Конструкция и технические характеристик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рубильников, пакетных выключателей. Принцип работы. Технология монтажа, проверки исправности и ремонта. Техника безопасности.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8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Автоматические выключатели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 работы. Конструкция и основные технические характеристики. Технология монтажа, ремонта и проверки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втоматические выключатели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Техника безопасности.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5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F1788E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7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24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B2B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плавкой вставки предохранителя и выбор типа предохранителя.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Сборка схемы включения переключателей П2-Т2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типа автоматического воздушного выключателя и тока его расцепителя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и подключение автоматического выключателя (ВА 47-29 и переключателей ВПЗ-10)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и подключение УЗО (типа ВА 472-29)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2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Сборка схемы включения в водного автомата  электрощита трех полюсной типа ВА47- 29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5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ru-RU"/>
              </w:rPr>
              <w:t>Выбор магнитного пускателя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2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803A28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Сборка схемы включения в кнопочный пост управления 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2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86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2. 5. Монтаж и ремонт элементов системы автоматики 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 ч. В т.ч. – 6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ч.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элементов</w:t>
            </w:r>
            <w:r w:rsidRPr="00BD6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автоматических систем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датчики, усилители, исполнительные устройства, реле, вычислительные элементы, согласующие элементы, </w:t>
            </w:r>
            <w:r w:rsidRPr="00BD6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вспомогательные элементы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803A28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65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Датчики виды и принцип работы. Конструкция и основные технические характеристики. Технология монтажа, ремонта и проверки датчиков. Техника безопасности.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Усилители виды и принцип работы Конструкция и основные технические характеристики. Технология монтажа, ремонта и проверки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усилителей. Техника безопасности.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устройства, реле принцип работы. Конструкция и основные технические характеристики. Технология монтажа, ремонта и проверки исполнительных устройствах и реле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Техника безопасности.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Вычислительные элементы (ЦАП). Классификация. Основные электрические характеристики.</w:t>
            </w:r>
          </w:p>
          <w:p w:rsidR="00AD44D9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Технологии проверки и замены. Техника безопасности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Согласующие элементы, </w:t>
            </w:r>
            <w:r w:rsidRPr="00BD6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вспомогательные элементы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Классификация. Основные электрические характеристики. Технологии проверки и замены. Техника безопасности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2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C00256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02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неисправностей реле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1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542596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электромагнитного реле времени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32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Включение и испытание теплового реле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2.6. Оборудование распределительных устройств и подстанций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20ч. В т. Ч. 6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ч.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4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сведения о распределительных устройствах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</w:t>
            </w: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иды, особенности конструкции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Шины, изоляторы конструкция, материалы. Технологии монтажа, проверки и ремонта. Техника безопасности.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Коммутационная аппаратура</w:t>
            </w:r>
            <w:r>
              <w:t xml:space="preserve"> (</w:t>
            </w: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выключатели и разъединители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РУ, конструкция и электрические характеристики. Технология монтажа и ремонта </w:t>
            </w: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выключатели и разъединители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РУ. Техника безопасности.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Электрические. Цепи</w:t>
            </w: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индикации и сигнализации положения коммутационных аппаратов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Принцип работы. Технология монтажа, ремонта и проверки</w:t>
            </w: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индикации и сигнализации положения коммутационных аппаратов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</w:t>
            </w: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змерительные приборы для контроля напряжения и тока в различных точка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распределительного устройства. Техника безопасности.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Электрические </w:t>
            </w: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цепи дистанционного управления коммутационными аппаратами с моторными приводами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Принцип работы. Особенности регулировки монтажа. Техника безопасности.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типы и схемы подстанций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Типовые схемы РУ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460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B83DA7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B83DA7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Заземление и</w:t>
            </w:r>
            <w:r w:rsidRPr="00B83DA7">
              <w:rPr>
                <w:color w:val="92D050"/>
              </w:rPr>
              <w:t xml:space="preserve"> </w:t>
            </w:r>
            <w:r w:rsidRPr="00B83DA7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 xml:space="preserve">молниезащиты. Конструкция и технологии монтажа, проверки и ремонта заземления </w:t>
            </w:r>
            <w:r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 xml:space="preserve"> 1 полугодие 3 семестр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2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C00256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02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2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Вычерчивание однолинейных схем подстанций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основн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 неисправностей разъединителя, УЗО.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33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и присоединения жестких шин к контактным выводам электрооборудования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ЩО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2.7.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Монтаж и р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емонт трансформаторов 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4ч. 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трансформаторов напряжения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тока. Конструкция, принцип работы и электрические характеристики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и проверка сухих трансформаторов напряжения и тока. Технология проверки исправности трансформатора и замены на аналог.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214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2.8.  Электрические машины постоянного и переменного тока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18в т.ч. 4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ч.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электродвигателей.</w:t>
            </w:r>
            <w:r>
              <w:t xml:space="preserve"> </w:t>
            </w: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Конструкция, принцип работы и электрические характеристики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Асинхронный двигатель переменного тока. Конструкция, основные электрические характеристики, схемы подключения к электросети. Монтаж, проверка и ремонт асинхронного двигателя.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Синхронный двигатель переменного тока. Конструкция, основные электрические характеристики, схемы подключения к электросети. Монтаж, проверка и ремонт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синхронного двигателя.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Схема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пуска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управлением магнитным пускателем.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Схема асинхронного пуска двигателя ( управления с двух мест)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Схема реверсного пуска 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управления с блокировкой.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Схемы реверсивного управления с блокировкой контактами кнопок</w:t>
            </w: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083D95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3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электродвигателя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1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Схема подключения электродвигателей.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76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1656B1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56B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2.9.  Преобразование электрической энергии 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14в т.ч. 4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ч. ПР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28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AE6658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Электронные преобразователи область применения. Схемы и принцип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28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AE6658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и сборка выпрямителей напряжения и тока.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28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AE6658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Схемы электронного управления (электронные ключи, таймеры)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20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AE6658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Технологии поиска неисправностей в преобразователей электрической энергии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20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Стабилизаторы область применения. Схемы и принцип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D44D9" w:rsidRPr="004475AA" w:rsidTr="00AD44D9">
        <w:trPr>
          <w:trHeight w:val="2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C00256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02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Сборка 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иодного выпрямительного моста.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470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Дифференциальный зачет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920328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920328" w:rsidRDefault="00861CB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1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при изучении раздела 2 ПМ 01</w:t>
            </w:r>
          </w:p>
          <w:p w:rsidR="00AD44D9" w:rsidRPr="004475AA" w:rsidRDefault="00AD44D9" w:rsidP="00AD44D9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Систематическая проработка конспектов занятий, учебной и специальной технической литературы (по вопросам, главам учебных пособий).</w:t>
            </w:r>
          </w:p>
          <w:p w:rsidR="00AD44D9" w:rsidRPr="004475AA" w:rsidRDefault="00AD44D9" w:rsidP="00AD44D9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к практическим работам с использованием методических рекомендаций преподавателя, оформление </w:t>
            </w:r>
            <w:r w:rsidR="00861CB3"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практических работ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подготовка к их защите</w:t>
            </w: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ематика внеаудиторной самостоятельной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1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и ремонт осветительных электроустановок: электрические источники света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2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и ремонт осветительных электроустановок: электрические источники света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3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 кабельных линий.   Общие сведения о кабельных линиях. 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прокладки кабелей, электропроводки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4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выключателей, переключателей, штепсельных розеток, звонков и счетчиков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5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Монтаж и ремонт осветительных электроустановок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6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воздушных линий электропередачи.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7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Назначение, устройство и принцип действия защитных аппаратов.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8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Сборка и монтаж аппаратов защиты и пускорегулирующей аппаратуры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         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9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защитного заземления и зануления.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Самостоятельная работа № 10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документация на техническое обслуживание и ремонт электроустановок.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11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Технологические  процессы по ремонту рубильника,  кулачкового контроллера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Самостоятельная работа № 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автоматических воздушных выключателей, тепловых реле, магнитных пускателей, кнопок управления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13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схемы пуска нереверсивных и реверсивных магнитных пускателей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абота № 14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оборудование электрических подстанций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15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Неисправности распределительной аппаратуры выше 1000 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16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силовых трансформаторов.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17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конструкций силовых трансформаторов.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18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Составить терминологический словарь по теме «Трансформаторы»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№ 19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color w:val="330000"/>
                <w:lang w:eastAsia="ru-RU"/>
              </w:rPr>
              <w:t>У</w:t>
            </w:r>
            <w:r w:rsidRPr="004475AA">
              <w:rPr>
                <w:rFonts w:ascii="Times New Roman" w:eastAsia="Times New Roman" w:hAnsi="Times New Roman" w:cs="Times New Roman"/>
                <w:lang w:eastAsia="ru-RU"/>
              </w:rPr>
              <w:t>словные графические обозначения  в схемах трансформаторов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 № 20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Ремонт трансформатор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Самостоятельная работа № 21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электродвигателя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Самостоятельная работа № 22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электрических машин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Самостоятельная работа № 23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и чтение схем управления электродвигателями с помощью пускорегулирующей аппаратуры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Самостоятельная работа № 24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пуска асинхронных машин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Самостоятельная работа № 25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sz w:val="20"/>
                <w:szCs w:val="20"/>
              </w:rPr>
              <w:t>Дефекты электродвигателей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Самостоятельная работа № 26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Дистанционный пуск электродвигателя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Самостоятельная работа № 27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реверсивного пуск электродвигателя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Самостоятельная работа № 28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Физические основы полупроводниковых приборов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rPr>
          <w:trHeight w:val="3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Самостоятельная работа № 29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Полупроводниковые диоды.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B85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rPr>
          <w:trHeight w:val="1300"/>
        </w:trPr>
        <w:tc>
          <w:tcPr>
            <w:tcW w:w="1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Учебная практика</w:t>
            </w:r>
          </w:p>
          <w:p w:rsidR="00AD44D9" w:rsidRPr="00F1788E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Виды работ: </w:t>
            </w: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Сборки по схемам приборов, узлов и механизмов электрооборудования.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Выполнение ремонта и монтажа осветительных электроустановок, пускорегулирующей аппаратуры,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элементов системы автоматики, оборудования распределительных устройств и подстанций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силовых трансформаторов, электродвигателей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144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ч.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1.1. Монтаж и ремонт осветительных установок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2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4475AA" w:rsidRDefault="00AD44D9" w:rsidP="00AD44D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1. Монтаж ламп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различной конструкции</w:t>
            </w:r>
            <w:r w:rsidRPr="004475A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установочных изделий: </w:t>
            </w:r>
          </w:p>
          <w:p w:rsidR="00AD44D9" w:rsidRPr="004475AA" w:rsidRDefault="00AD44D9" w:rsidP="00AD44D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- определить неисправность лампы; </w:t>
            </w:r>
          </w:p>
          <w:p w:rsidR="00AD44D9" w:rsidRPr="004475AA" w:rsidRDefault="00AD44D9" w:rsidP="00AD44D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 расшифровать условные обозначения;</w:t>
            </w:r>
          </w:p>
          <w:p w:rsidR="00AD44D9" w:rsidRPr="004475AA" w:rsidRDefault="00AD44D9" w:rsidP="00AD44D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произвести монтаж разъемов;</w:t>
            </w:r>
          </w:p>
          <w:p w:rsidR="00AD44D9" w:rsidRPr="004475AA" w:rsidRDefault="00AD44D9" w:rsidP="00AD44D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прозвонка и оценка качества сборки и установки источника света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4475AA" w:rsidRDefault="00AD44D9" w:rsidP="00AD44D9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2. Монтаж, п</w:t>
            </w:r>
            <w:r w:rsidRPr="004475AA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роверка и ремонт люминесцентного светильника:</w:t>
            </w:r>
          </w:p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установка арматуры люминесцентных ламп</w:t>
            </w:r>
          </w:p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-разработка схемы включения люминесцентной лампы</w:t>
            </w:r>
          </w:p>
          <w:p w:rsidR="00AD44D9" w:rsidRPr="004475AA" w:rsidRDefault="00AD44D9" w:rsidP="00AD44D9">
            <w:pPr>
              <w:numPr>
                <w:ilvl w:val="0"/>
                <w:numId w:val="2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электрический монтаж люминесцентного светильника</w:t>
            </w:r>
          </w:p>
          <w:p w:rsidR="00AD44D9" w:rsidRPr="004475AA" w:rsidRDefault="00AD44D9" w:rsidP="00AD44D9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-определить исправность электрического монтажа;</w:t>
            </w:r>
          </w:p>
          <w:p w:rsidR="00AD44D9" w:rsidRPr="004475AA" w:rsidRDefault="00AD44D9" w:rsidP="00AD44D9">
            <w:pPr>
              <w:numPr>
                <w:ilvl w:val="0"/>
                <w:numId w:val="2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определить неисправности функциональных узлов арматуры люминесцентного светильника</w:t>
            </w:r>
          </w:p>
          <w:p w:rsidR="00AD44D9" w:rsidRPr="00B7510B" w:rsidRDefault="00AD44D9" w:rsidP="00AD44D9">
            <w:pPr>
              <w:numPr>
                <w:ilvl w:val="0"/>
                <w:numId w:val="2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проверка исправности люминесцентной лампы</w:t>
            </w:r>
          </w:p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установка арматуры светодиодных светильников</w:t>
            </w:r>
          </w:p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-разработка схемы включения светодиодных светильников</w:t>
            </w:r>
          </w:p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-электрический монтаж светодиодных светильника</w:t>
            </w:r>
          </w:p>
          <w:p w:rsidR="00AD44D9" w:rsidRPr="004475AA" w:rsidRDefault="00AD44D9" w:rsidP="00AD44D9">
            <w:pPr>
              <w:numPr>
                <w:ilvl w:val="0"/>
                <w:numId w:val="2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</w:t>
            </w: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проверка работоспособности светодиодного светильника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1.2 Монтаж и ремонт пускорегулирующей аппаратуры 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4475AA" w:rsidRDefault="00AD44D9" w:rsidP="00AD44D9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Монтаж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и ремонт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магнитных пускателей переменного и постоянного тока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автоматических выключателей</w:t>
            </w:r>
          </w:p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-сборка и разборка магнитных пускателей</w:t>
            </w:r>
          </w:p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-разработка схемы включения магнитного пускателя с контактором</w:t>
            </w:r>
          </w:p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-электрический монтаж магнитного пускателя</w:t>
            </w:r>
          </w:p>
          <w:p w:rsidR="00AD44D9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</w:t>
            </w: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проверка работоспособности магнитного пускателя</w:t>
            </w:r>
          </w:p>
          <w:p w:rsidR="00AD44D9" w:rsidRPr="004475AA" w:rsidRDefault="00AD44D9" w:rsidP="00AD44D9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замена катушек;</w:t>
            </w:r>
          </w:p>
          <w:p w:rsidR="00AD44D9" w:rsidRPr="004475AA" w:rsidRDefault="00AD44D9" w:rsidP="00AD44D9">
            <w:pPr>
              <w:numPr>
                <w:ilvl w:val="0"/>
                <w:numId w:val="5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зачистка контактов;</w:t>
            </w:r>
          </w:p>
          <w:p w:rsidR="00AD44D9" w:rsidRDefault="00AD44D9" w:rsidP="00AD44D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расшлихтовка магнитопровода</w:t>
            </w:r>
          </w:p>
          <w:p w:rsidR="00AD44D9" w:rsidRPr="004475AA" w:rsidRDefault="00AD44D9" w:rsidP="00AD44D9">
            <w:pPr>
              <w:numPr>
                <w:ilvl w:val="0"/>
                <w:numId w:val="2"/>
              </w:num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зачистка контактов;</w:t>
            </w:r>
          </w:p>
          <w:p w:rsidR="00AD44D9" w:rsidRPr="004475AA" w:rsidRDefault="00AD44D9" w:rsidP="00AD44D9">
            <w:pPr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крепление проводов;</w:t>
            </w:r>
          </w:p>
          <w:p w:rsidR="00AD44D9" w:rsidRPr="004475AA" w:rsidRDefault="00AD44D9" w:rsidP="00AD44D9">
            <w:pPr>
              <w:numPr>
                <w:ilvl w:val="0"/>
                <w:numId w:val="2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регулировка узлов механической части.</w:t>
            </w:r>
          </w:p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монтаж выключателей.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4475AA" w:rsidRDefault="00AD44D9" w:rsidP="00AD44D9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112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. Схемы управления электродвигателем при помощи магнитного пускателя (прямой и реверсивный пуск):</w:t>
            </w:r>
          </w:p>
          <w:p w:rsidR="00AD44D9" w:rsidRPr="004475AA" w:rsidRDefault="00AD44D9" w:rsidP="00AD44D9">
            <w:pPr>
              <w:numPr>
                <w:ilvl w:val="0"/>
                <w:numId w:val="6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составление схем пуска кнопочного поста;</w:t>
            </w:r>
          </w:p>
          <w:p w:rsidR="00AD44D9" w:rsidRPr="004475AA" w:rsidRDefault="00AD44D9" w:rsidP="00AD44D9">
            <w:pPr>
              <w:numPr>
                <w:ilvl w:val="0"/>
                <w:numId w:val="6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проверка кнопочного поста</w:t>
            </w:r>
          </w:p>
          <w:p w:rsidR="00AD44D9" w:rsidRPr="004475AA" w:rsidRDefault="00AD44D9" w:rsidP="00AD44D9">
            <w:pPr>
              <w:numPr>
                <w:ilvl w:val="0"/>
                <w:numId w:val="6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замена неисправных элементов коночного поста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4475AA" w:rsidRDefault="00AD44D9" w:rsidP="00AD44D9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1.3 Монтаж и ремонт элементов системы автоматики</w:t>
            </w: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FB48E8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Pr="00FB48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Ремонт и монтаж электромагнитных реле:</w:t>
            </w:r>
          </w:p>
          <w:p w:rsidR="00AD44D9" w:rsidRPr="004475AA" w:rsidRDefault="00AD44D9" w:rsidP="00AD44D9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разборка реле;</w:t>
            </w:r>
          </w:p>
          <w:p w:rsidR="00AD44D9" w:rsidRPr="004475AA" w:rsidRDefault="00AD44D9" w:rsidP="00AD44D9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проверка и регулировка механической части;</w:t>
            </w:r>
          </w:p>
          <w:p w:rsidR="00AD44D9" w:rsidRPr="004475AA" w:rsidRDefault="00AD44D9" w:rsidP="00AD44D9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измерение сопротивления обмотки;</w:t>
            </w:r>
          </w:p>
          <w:p w:rsidR="00AD44D9" w:rsidRPr="004475AA" w:rsidRDefault="00AD44D9" w:rsidP="00AD44D9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проверка тока срабатывания на стенде. </w:t>
            </w:r>
          </w:p>
          <w:p w:rsidR="00AD44D9" w:rsidRPr="004475AA" w:rsidRDefault="00AD44D9" w:rsidP="00AD44D9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lastRenderedPageBreak/>
              <w:t>монтаж на стенде.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4475AA" w:rsidRDefault="00AD44D9" w:rsidP="00AD44D9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</w:tr>
      <w:tr w:rsidR="00AD44D9" w:rsidRPr="004475AA" w:rsidTr="00AD44D9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2.Монтаж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и ремонт </w:t>
            </w:r>
            <w:r w:rsidRPr="004475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схем токовой защиты устройств электроустановок:</w:t>
            </w:r>
          </w:p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-составление схемы включения токовой защиты</w:t>
            </w:r>
          </w:p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-сборка схемы токовой защиты</w:t>
            </w:r>
          </w:p>
          <w:p w:rsidR="00AD44D9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-проверка собранной схемы токовой защиты</w:t>
            </w:r>
          </w:p>
          <w:p w:rsidR="00AD44D9" w:rsidRPr="004475AA" w:rsidRDefault="00AD44D9" w:rsidP="00AD44D9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определить исправность электрического монтажа;</w:t>
            </w:r>
          </w:p>
          <w:p w:rsidR="00AD44D9" w:rsidRPr="004475AA" w:rsidRDefault="00AD44D9" w:rsidP="00AD44D9">
            <w:p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- проверка надежности крепления элементов схемы;</w:t>
            </w:r>
          </w:p>
          <w:p w:rsidR="00AD44D9" w:rsidRPr="004475AA" w:rsidRDefault="00AD44D9" w:rsidP="00AD44D9">
            <w:pPr>
              <w:numPr>
                <w:ilvl w:val="0"/>
                <w:numId w:val="5"/>
              </w:num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проверка затяжек всех винтовых соединений и качества паек;</w:t>
            </w:r>
          </w:p>
          <w:p w:rsidR="00AD44D9" w:rsidRPr="004475AA" w:rsidRDefault="00AD44D9" w:rsidP="00AD44D9">
            <w:pPr>
              <w:numPr>
                <w:ilvl w:val="0"/>
                <w:numId w:val="2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определить неисправности функциональных узлов схемы </w:t>
            </w:r>
          </w:p>
          <w:p w:rsidR="00AD44D9" w:rsidRPr="00597293" w:rsidRDefault="00AD44D9" w:rsidP="00AD44D9">
            <w:pPr>
              <w:numPr>
                <w:ilvl w:val="0"/>
                <w:numId w:val="2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Регулировка токовой защиты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4475AA" w:rsidRDefault="00AD44D9" w:rsidP="00AD44D9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</w:tr>
      <w:tr w:rsidR="00AD44D9" w:rsidRPr="004475AA" w:rsidTr="00AD44D9">
        <w:trPr>
          <w:trHeight w:val="142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1.4  Ремонт оборудования распределительных устройств и подстанций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70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FB48E8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Pr="00FB48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Монтаж, осмотр и ремонт шинных конструкций, изоляторов, вставок РУ:</w:t>
            </w:r>
          </w:p>
          <w:p w:rsidR="00AD44D9" w:rsidRPr="004475AA" w:rsidRDefault="00AD44D9" w:rsidP="00AD44D9">
            <w:pPr>
              <w:numPr>
                <w:ilvl w:val="0"/>
                <w:numId w:val="6"/>
              </w:num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Составление схем РУ</w:t>
            </w:r>
          </w:p>
          <w:p w:rsidR="00AD44D9" w:rsidRPr="004475AA" w:rsidRDefault="00AD44D9" w:rsidP="00AD44D9">
            <w:pPr>
              <w:numPr>
                <w:ilvl w:val="0"/>
                <w:numId w:val="6"/>
              </w:num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проверка болтовых соединений;</w:t>
            </w:r>
          </w:p>
          <w:p w:rsidR="00AD44D9" w:rsidRPr="004475AA" w:rsidRDefault="00AD44D9" w:rsidP="00AD44D9">
            <w:pPr>
              <w:numPr>
                <w:ilvl w:val="0"/>
                <w:numId w:val="6"/>
              </w:num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проверка прочности крепления;</w:t>
            </w:r>
          </w:p>
          <w:p w:rsidR="00AD44D9" w:rsidRDefault="00AD44D9" w:rsidP="00AD44D9">
            <w:pPr>
              <w:numPr>
                <w:ilvl w:val="0"/>
                <w:numId w:val="6"/>
              </w:num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осмотр корпуса</w:t>
            </w:r>
          </w:p>
          <w:p w:rsidR="00AD44D9" w:rsidRPr="004475AA" w:rsidRDefault="00AD44D9" w:rsidP="00AD44D9">
            <w:pPr>
              <w:numPr>
                <w:ilvl w:val="0"/>
                <w:numId w:val="6"/>
              </w:num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удаление оксидной пленки с контактов и клемм;</w:t>
            </w:r>
          </w:p>
          <w:p w:rsidR="00AD44D9" w:rsidRPr="004475AA" w:rsidRDefault="00AD44D9" w:rsidP="00AD44D9">
            <w:pPr>
              <w:numPr>
                <w:ilvl w:val="0"/>
                <w:numId w:val="6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проверка исправности вставок;</w:t>
            </w:r>
          </w:p>
          <w:p w:rsidR="00AD44D9" w:rsidRPr="004475AA" w:rsidRDefault="00AD44D9" w:rsidP="00AD44D9">
            <w:pPr>
              <w:numPr>
                <w:ilvl w:val="0"/>
                <w:numId w:val="6"/>
              </w:num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ремонт плавких вставок;.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4475AA" w:rsidRDefault="00AD44D9" w:rsidP="00AD44D9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120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Монтаж и р</w:t>
            </w:r>
            <w:r w:rsidRPr="004475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емонт разъединителей, выключателей нагрузки:</w:t>
            </w:r>
          </w:p>
          <w:p w:rsidR="00AD44D9" w:rsidRPr="004475AA" w:rsidRDefault="00AD44D9" w:rsidP="00AD44D9">
            <w:pPr>
              <w:numPr>
                <w:ilvl w:val="0"/>
                <w:numId w:val="1"/>
              </w:num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проверка отсутствия перекоса ножей;</w:t>
            </w:r>
          </w:p>
          <w:p w:rsidR="00AD44D9" w:rsidRPr="004475AA" w:rsidRDefault="00AD44D9" w:rsidP="00AD44D9">
            <w:pPr>
              <w:numPr>
                <w:ilvl w:val="0"/>
                <w:numId w:val="1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проверка состояния подвижных контактов.</w:t>
            </w:r>
          </w:p>
          <w:p w:rsidR="00AD44D9" w:rsidRPr="004475AA" w:rsidRDefault="00AD44D9" w:rsidP="00AD44D9">
            <w:pPr>
              <w:numPr>
                <w:ilvl w:val="0"/>
                <w:numId w:val="1"/>
              </w:num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проверка У.З.О;</w:t>
            </w:r>
          </w:p>
          <w:p w:rsidR="00AD44D9" w:rsidRPr="004475AA" w:rsidRDefault="00AD44D9" w:rsidP="00AD44D9">
            <w:pPr>
              <w:numPr>
                <w:ilvl w:val="0"/>
                <w:numId w:val="1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замена выключателей нагрузки.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4475AA" w:rsidRDefault="00AD44D9" w:rsidP="00AD44D9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355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1.5 Монтаж и ремонт силовых трансформаторов</w:t>
            </w: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70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FB48E8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Pr="00FB48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Основные виды повреждений и ремонт трансформаторов:</w:t>
            </w:r>
          </w:p>
          <w:p w:rsidR="00AD44D9" w:rsidRPr="004475AA" w:rsidRDefault="00AD44D9" w:rsidP="00AD44D9">
            <w:pPr>
              <w:numPr>
                <w:ilvl w:val="0"/>
                <w:numId w:val="3"/>
              </w:num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осмотр трансформатора на механические повреждения;</w:t>
            </w:r>
          </w:p>
          <w:p w:rsidR="00AD44D9" w:rsidRDefault="00AD44D9" w:rsidP="00AD44D9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измерение сопротивления обмоток; </w:t>
            </w:r>
          </w:p>
          <w:p w:rsidR="00AD44D9" w:rsidRPr="004475AA" w:rsidRDefault="00AD44D9" w:rsidP="00AD44D9">
            <w:pPr>
              <w:tabs>
                <w:tab w:val="left" w:pos="24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 - проверка качества режимов работы (холостой, номинальный, короткого замыкания)</w:t>
            </w:r>
          </w:p>
          <w:p w:rsidR="00AD44D9" w:rsidRPr="004475AA" w:rsidRDefault="00AD44D9" w:rsidP="00AD44D9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- составление ведомости дефектов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4475AA" w:rsidRDefault="00AD44D9" w:rsidP="00AD44D9">
            <w:pPr>
              <w:shd w:val="clear" w:color="auto" w:fill="FFFFFF"/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126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</w:tcPr>
          <w:p w:rsidR="00AD44D9" w:rsidRPr="004475AA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4475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. Ремонт магнитопровода и обмоток:</w:t>
            </w:r>
          </w:p>
          <w:p w:rsidR="00AD44D9" w:rsidRPr="004475AA" w:rsidRDefault="00AD44D9" w:rsidP="00AD44D9">
            <w:pPr>
              <w:numPr>
                <w:ilvl w:val="0"/>
                <w:numId w:val="4"/>
              </w:num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осмотр магнитопровода;</w:t>
            </w:r>
          </w:p>
          <w:p w:rsidR="00AD44D9" w:rsidRPr="004475AA" w:rsidRDefault="00AD44D9" w:rsidP="00AD44D9">
            <w:pPr>
              <w:numPr>
                <w:ilvl w:val="0"/>
                <w:numId w:val="4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осмотр состояния изоляции и ремонт;</w:t>
            </w:r>
          </w:p>
          <w:p w:rsidR="00AD44D9" w:rsidRPr="004475AA" w:rsidRDefault="00AD44D9" w:rsidP="00AD44D9">
            <w:pPr>
              <w:numPr>
                <w:ilvl w:val="0"/>
                <w:numId w:val="4"/>
              </w:num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измерение сопротивления изоляции обмоток;</w:t>
            </w:r>
          </w:p>
          <w:p w:rsidR="00AD44D9" w:rsidRPr="004475AA" w:rsidRDefault="00AD44D9" w:rsidP="00AD44D9">
            <w:pPr>
              <w:numPr>
                <w:ilvl w:val="0"/>
                <w:numId w:val="4"/>
              </w:num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проверка отсутствия обрывов</w:t>
            </w:r>
          </w:p>
        </w:tc>
        <w:tc>
          <w:tcPr>
            <w:tcW w:w="1620" w:type="dxa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5A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1.6 Монтаж и ремонт 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электрических машин постоянного и переменного тока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Содержание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88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</w:tcPr>
          <w:p w:rsidR="00AD44D9" w:rsidRPr="0041124C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1. Ремонт </w:t>
            </w:r>
            <w:r w:rsidRPr="0041124C">
              <w:rPr>
                <w:rFonts w:ascii="Times New Roman" w:eastAsia="Calibri" w:hAnsi="Times New Roman" w:cs="Times New Roman"/>
                <w:b/>
                <w:lang w:eastAsia="ru-RU"/>
              </w:rPr>
              <w:t>синхронного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и асинхронного</w:t>
            </w:r>
            <w:r w:rsidRPr="0041124C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двигателя с короткозамкнутым ротором:</w:t>
            </w:r>
          </w:p>
          <w:p w:rsidR="00AD44D9" w:rsidRPr="0041124C" w:rsidRDefault="00AD44D9" w:rsidP="00AD44D9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 xml:space="preserve">разборка АД: </w:t>
            </w:r>
          </w:p>
          <w:p w:rsidR="00AD44D9" w:rsidRPr="0041124C" w:rsidRDefault="00AD44D9" w:rsidP="00AD44D9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снятие подшипников щитов, выемка ротора из корпуса, разборка подшипника</w:t>
            </w:r>
          </w:p>
          <w:p w:rsidR="00AD44D9" w:rsidRPr="0041124C" w:rsidRDefault="00AD44D9" w:rsidP="00AD44D9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осмотр деталей разобранной машины</w:t>
            </w:r>
          </w:p>
          <w:p w:rsidR="00AD44D9" w:rsidRPr="0041124C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определение нарушений контактов между стержнями и короткозамкнутыми кольцами.</w:t>
            </w:r>
          </w:p>
          <w:p w:rsidR="00AD44D9" w:rsidRPr="009C7FBD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- измерение сопротивления обмоток;</w:t>
            </w:r>
          </w:p>
        </w:tc>
        <w:tc>
          <w:tcPr>
            <w:tcW w:w="1620" w:type="dxa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</w:tcPr>
          <w:p w:rsidR="00AD44D9" w:rsidRPr="0041124C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  <w:r w:rsidRPr="0041124C">
              <w:rPr>
                <w:rFonts w:ascii="Times New Roman" w:eastAsia="Calibri" w:hAnsi="Times New Roman" w:cs="Times New Roman"/>
                <w:b/>
                <w:lang w:eastAsia="ru-RU"/>
              </w:rPr>
              <w:t>. Ремонт двигателя постоянного тока:</w:t>
            </w:r>
          </w:p>
          <w:p w:rsidR="00AD44D9" w:rsidRPr="0041124C" w:rsidRDefault="00AD44D9" w:rsidP="00AD44D9">
            <w:pPr>
              <w:numPr>
                <w:ilvl w:val="0"/>
                <w:numId w:val="6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 xml:space="preserve">разборка ДПТ: снятие подшипников щитов, выемка   </w:t>
            </w:r>
          </w:p>
          <w:p w:rsidR="00AD44D9" w:rsidRPr="0041124C" w:rsidRDefault="00AD44D9" w:rsidP="00AD44D9">
            <w:p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ротора из корпуса, разборка подшипника;</w:t>
            </w:r>
          </w:p>
          <w:p w:rsidR="00AD44D9" w:rsidRPr="0041124C" w:rsidRDefault="00AD44D9" w:rsidP="00AD44D9">
            <w:pPr>
              <w:numPr>
                <w:ilvl w:val="0"/>
                <w:numId w:val="6"/>
              </w:num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осмотр деталей разобранной машины;</w:t>
            </w:r>
          </w:p>
          <w:p w:rsidR="00AD44D9" w:rsidRPr="0041124C" w:rsidRDefault="00AD44D9" w:rsidP="00AD44D9">
            <w:pPr>
              <w:numPr>
                <w:ilvl w:val="0"/>
                <w:numId w:val="6"/>
              </w:num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 xml:space="preserve">измерение сопротивления изоляции обмотки  </w:t>
            </w:r>
          </w:p>
          <w:p w:rsidR="00AD44D9" w:rsidRPr="0041124C" w:rsidRDefault="00AD44D9" w:rsidP="00AD44D9">
            <w:p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возбуждения;</w:t>
            </w:r>
          </w:p>
          <w:p w:rsidR="00AD44D9" w:rsidRPr="0041124C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- коррозия  коллектора.</w:t>
            </w:r>
          </w:p>
        </w:tc>
        <w:tc>
          <w:tcPr>
            <w:tcW w:w="1620" w:type="dxa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</w:tcPr>
          <w:p w:rsidR="00AD44D9" w:rsidRPr="00BC2CBA" w:rsidRDefault="00AD44D9" w:rsidP="00AD44D9">
            <w:pPr>
              <w:spacing w:after="0" w:line="240" w:lineRule="auto"/>
              <w:ind w:left="120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20" w:type="dxa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rPr>
          <w:trHeight w:val="796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1.6 Монтаж и ремонт электрических машин постоянного и переменного тока</w:t>
            </w:r>
          </w:p>
        </w:tc>
        <w:tc>
          <w:tcPr>
            <w:tcW w:w="8461" w:type="dxa"/>
            <w:gridSpan w:val="2"/>
          </w:tcPr>
          <w:p w:rsidR="00AD44D9" w:rsidRPr="0041124C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3. Ремонт синхронного двигателя</w:t>
            </w:r>
            <w:r w:rsidRPr="0041124C">
              <w:rPr>
                <w:rFonts w:ascii="Times New Roman" w:eastAsia="Calibri" w:hAnsi="Times New Roman" w:cs="Times New Roman"/>
                <w:b/>
                <w:lang w:eastAsia="ru-RU"/>
              </w:rPr>
              <w:t>:</w:t>
            </w:r>
          </w:p>
          <w:p w:rsidR="00AD44D9" w:rsidRPr="0041124C" w:rsidRDefault="00AD44D9" w:rsidP="00AD44D9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разборка СД</w:t>
            </w: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 xml:space="preserve">: </w:t>
            </w:r>
          </w:p>
          <w:p w:rsidR="00AD44D9" w:rsidRPr="0041124C" w:rsidRDefault="00AD44D9" w:rsidP="00AD44D9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снятие подшипников щитов, выемка ротора из корпуса, разборка подшипника</w:t>
            </w:r>
          </w:p>
          <w:p w:rsidR="00AD44D9" w:rsidRPr="00324F8B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620" w:type="dxa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</w:tcPr>
          <w:p w:rsidR="00AD44D9" w:rsidRPr="0041124C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4. Ремонт   синхронного  двигателя</w:t>
            </w:r>
            <w:r w:rsidRPr="0041124C">
              <w:rPr>
                <w:rFonts w:ascii="Times New Roman" w:eastAsia="Calibri" w:hAnsi="Times New Roman" w:cs="Times New Roman"/>
                <w:b/>
                <w:lang w:eastAsia="ru-RU"/>
              </w:rPr>
              <w:t>:</w:t>
            </w:r>
          </w:p>
          <w:p w:rsidR="00AD44D9" w:rsidRPr="0041124C" w:rsidRDefault="00AD44D9" w:rsidP="00AD44D9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 - </w:t>
            </w: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осмотр деталей разобранной машины</w:t>
            </w:r>
          </w:p>
          <w:p w:rsidR="00AD44D9" w:rsidRPr="0041124C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- </w:t>
            </w: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определение нарушений контактов между стержнями и короткозамкнутыми кольцами.</w:t>
            </w:r>
          </w:p>
          <w:p w:rsidR="00AD44D9" w:rsidRPr="009C7FBD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620" w:type="dxa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44D9" w:rsidRPr="00695CA3" w:rsidRDefault="00AD44D9" w:rsidP="00AD44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</w:tcPr>
          <w:p w:rsidR="00AD44D9" w:rsidRPr="0041124C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5. Ремонт  синхронного двигателя</w:t>
            </w:r>
            <w:r w:rsidRPr="0041124C">
              <w:rPr>
                <w:rFonts w:ascii="Times New Roman" w:eastAsia="Calibri" w:hAnsi="Times New Roman" w:cs="Times New Roman"/>
                <w:b/>
                <w:lang w:eastAsia="ru-RU"/>
              </w:rPr>
              <w:t>:</w:t>
            </w:r>
          </w:p>
          <w:p w:rsidR="00AD44D9" w:rsidRPr="0041124C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 </w:t>
            </w: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- измерение сопротивления обмоток;</w:t>
            </w:r>
          </w:p>
          <w:p w:rsidR="00AD44D9" w:rsidRPr="0041124C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- сборка двигателя</w:t>
            </w:r>
          </w:p>
        </w:tc>
        <w:tc>
          <w:tcPr>
            <w:tcW w:w="1620" w:type="dxa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44D9" w:rsidRPr="00695CA3" w:rsidRDefault="00AD44D9" w:rsidP="00AD44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</w:tcPr>
          <w:p w:rsidR="00AD44D9" w:rsidRPr="0041124C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6. Ремонт  асинхронного</w:t>
            </w:r>
            <w:r w:rsidRPr="0041124C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двигателя с короткозамкнутым ротором:</w:t>
            </w:r>
          </w:p>
          <w:p w:rsidR="00AD44D9" w:rsidRPr="0041124C" w:rsidRDefault="00AD44D9" w:rsidP="00AD44D9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 xml:space="preserve">разборка АД: </w:t>
            </w:r>
          </w:p>
          <w:p w:rsidR="00AD44D9" w:rsidRPr="0041124C" w:rsidRDefault="00AD44D9" w:rsidP="00AD44D9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снятие подшипников щитов, выемка ротора из корпуса, разборка подшипника</w:t>
            </w:r>
          </w:p>
          <w:p w:rsidR="00AD44D9" w:rsidRPr="009C7FBD" w:rsidRDefault="00AD44D9" w:rsidP="00AD44D9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осмотр деталей разобранной машины</w:t>
            </w:r>
          </w:p>
        </w:tc>
        <w:tc>
          <w:tcPr>
            <w:tcW w:w="1620" w:type="dxa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44D9" w:rsidRPr="00695CA3" w:rsidRDefault="00AD44D9" w:rsidP="00AD44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</w:tcPr>
          <w:p w:rsidR="00AD44D9" w:rsidRPr="009C7FBD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7. Ремонт   асинхронного</w:t>
            </w:r>
            <w:r w:rsidRPr="0041124C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двигателя с короткозамкнутым ротором:</w:t>
            </w:r>
          </w:p>
          <w:p w:rsidR="00AD44D9" w:rsidRPr="0041124C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определение нарушений контактов между стержнями и короткозамкнутыми кольцами.</w:t>
            </w:r>
          </w:p>
          <w:p w:rsidR="00AD44D9" w:rsidRPr="0041124C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- измерение сопротивления обмоток;</w:t>
            </w:r>
          </w:p>
          <w:p w:rsidR="00AD44D9" w:rsidRPr="0041124C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620" w:type="dxa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44D9" w:rsidRPr="00695CA3" w:rsidRDefault="00AD44D9" w:rsidP="00AD44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</w:p>
        </w:tc>
      </w:tr>
      <w:tr w:rsidR="00AD44D9" w:rsidRPr="004475AA" w:rsidTr="00AD44D9">
        <w:trPr>
          <w:trHeight w:val="52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</w:tcPr>
          <w:p w:rsidR="00AD44D9" w:rsidRPr="0041124C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8. Ремонт   асинхронного</w:t>
            </w:r>
            <w:r w:rsidRPr="0041124C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двигателя с короткозамкнутым ротором:</w:t>
            </w:r>
          </w:p>
          <w:p w:rsidR="00AD44D9" w:rsidRPr="0041124C" w:rsidRDefault="00AD44D9" w:rsidP="00AD44D9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сборка и запуск АД</w:t>
            </w: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 xml:space="preserve"> </w:t>
            </w:r>
          </w:p>
          <w:p w:rsidR="00AD44D9" w:rsidRPr="00985CAA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620" w:type="dxa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44D9" w:rsidRPr="00695CA3" w:rsidRDefault="00AD44D9" w:rsidP="00AD44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</w:tcPr>
          <w:p w:rsidR="00AD44D9" w:rsidRPr="00BC2CBA" w:rsidRDefault="00AD44D9" w:rsidP="00AD44D9">
            <w:pPr>
              <w:spacing w:after="0" w:line="240" w:lineRule="auto"/>
              <w:ind w:left="120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20" w:type="dxa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1.6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Монтаж и ремонт электрических машин постоянного и переменного тока</w:t>
            </w:r>
          </w:p>
        </w:tc>
        <w:tc>
          <w:tcPr>
            <w:tcW w:w="8461" w:type="dxa"/>
            <w:gridSpan w:val="2"/>
          </w:tcPr>
          <w:p w:rsidR="00AD44D9" w:rsidRPr="0041124C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9</w:t>
            </w:r>
            <w:r w:rsidRPr="0041124C">
              <w:rPr>
                <w:rFonts w:ascii="Times New Roman" w:eastAsia="Calibri" w:hAnsi="Times New Roman" w:cs="Times New Roman"/>
                <w:b/>
                <w:lang w:eastAsia="ru-RU"/>
              </w:rPr>
              <w:t>. Ремонт двигателя постоянного тока:</w:t>
            </w:r>
          </w:p>
          <w:p w:rsidR="00AD44D9" w:rsidRPr="0041124C" w:rsidRDefault="00AD44D9" w:rsidP="00AD44D9">
            <w:pPr>
              <w:numPr>
                <w:ilvl w:val="0"/>
                <w:numId w:val="6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 xml:space="preserve">разборка ДПТ: снятие подшипников щитов, выемка   </w:t>
            </w:r>
          </w:p>
          <w:p w:rsidR="00AD44D9" w:rsidRPr="0041124C" w:rsidRDefault="00AD44D9" w:rsidP="00AD44D9">
            <w:p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ротора из корпуса, разборка подшипника;</w:t>
            </w:r>
          </w:p>
          <w:p w:rsidR="00AD44D9" w:rsidRPr="0041124C" w:rsidRDefault="00AD44D9" w:rsidP="00AD44D9">
            <w:pPr>
              <w:numPr>
                <w:ilvl w:val="0"/>
                <w:numId w:val="6"/>
              </w:num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осмотр деталей разобранной машины;</w:t>
            </w:r>
          </w:p>
          <w:p w:rsidR="00AD44D9" w:rsidRPr="0041124C" w:rsidRDefault="00AD44D9" w:rsidP="00AD44D9">
            <w:pPr>
              <w:numPr>
                <w:ilvl w:val="0"/>
                <w:numId w:val="6"/>
              </w:num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 xml:space="preserve">измерение сопротивления изоляции обмотки  </w:t>
            </w:r>
          </w:p>
          <w:p w:rsidR="00AD44D9" w:rsidRPr="0041124C" w:rsidRDefault="00AD44D9" w:rsidP="00AD44D9">
            <w:p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возбуждения;</w:t>
            </w:r>
          </w:p>
          <w:p w:rsidR="00AD44D9" w:rsidRPr="0041124C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- коррозия  коллектора.</w:t>
            </w:r>
          </w:p>
        </w:tc>
        <w:tc>
          <w:tcPr>
            <w:tcW w:w="1620" w:type="dxa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44D9" w:rsidRPr="00C11C34" w:rsidRDefault="00AD44D9" w:rsidP="00AD44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</w:tcPr>
          <w:p w:rsidR="00AD44D9" w:rsidRPr="0041124C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10</w:t>
            </w:r>
            <w:r w:rsidRPr="0041124C">
              <w:rPr>
                <w:rFonts w:ascii="Times New Roman" w:eastAsia="Calibri" w:hAnsi="Times New Roman" w:cs="Times New Roman"/>
                <w:b/>
                <w:lang w:eastAsia="ru-RU"/>
              </w:rPr>
              <w:t>. Ремонт двигателя постоянного тока:</w:t>
            </w:r>
          </w:p>
          <w:p w:rsidR="00AD44D9" w:rsidRPr="0041124C" w:rsidRDefault="00AD44D9" w:rsidP="00AD44D9">
            <w:pPr>
              <w:numPr>
                <w:ilvl w:val="0"/>
                <w:numId w:val="6"/>
              </w:numPr>
              <w:tabs>
                <w:tab w:val="left" w:pos="24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 xml:space="preserve">разборка ДПТ: снятие подшипников щитов, 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20" w:type="dxa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44D9" w:rsidRPr="00C11C34" w:rsidRDefault="00AD44D9" w:rsidP="00AD44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</w:tcPr>
          <w:p w:rsidR="00AD44D9" w:rsidRPr="0041124C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11</w:t>
            </w:r>
            <w:r w:rsidRPr="0041124C">
              <w:rPr>
                <w:rFonts w:ascii="Times New Roman" w:eastAsia="Calibri" w:hAnsi="Times New Roman" w:cs="Times New Roman"/>
                <w:b/>
                <w:lang w:eastAsia="ru-RU"/>
              </w:rPr>
              <w:t>. Ремонт двигателя постоянного тока:</w:t>
            </w:r>
          </w:p>
          <w:p w:rsidR="00AD44D9" w:rsidRPr="0041124C" w:rsidRDefault="00AD44D9" w:rsidP="00AD44D9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  - выемка </w:t>
            </w: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ротора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 из корпуса, разборка подшипников</w:t>
            </w: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;</w:t>
            </w:r>
          </w:p>
          <w:p w:rsidR="00AD44D9" w:rsidRPr="0041124C" w:rsidRDefault="00AD44D9" w:rsidP="00AD44D9">
            <w:pPr>
              <w:numPr>
                <w:ilvl w:val="0"/>
                <w:numId w:val="6"/>
              </w:num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осмотр деталей разобранной машины;</w:t>
            </w:r>
          </w:p>
          <w:p w:rsidR="00AD44D9" w:rsidRPr="0041124C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20" w:type="dxa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44D9" w:rsidRPr="00C11C34" w:rsidRDefault="00AD44D9" w:rsidP="00AD44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</w:tcPr>
          <w:p w:rsidR="00AD44D9" w:rsidRPr="0041124C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12</w:t>
            </w:r>
            <w:r w:rsidRPr="0041124C">
              <w:rPr>
                <w:rFonts w:ascii="Times New Roman" w:eastAsia="Calibri" w:hAnsi="Times New Roman" w:cs="Times New Roman"/>
                <w:b/>
                <w:lang w:eastAsia="ru-RU"/>
              </w:rPr>
              <w:t>. Ремонт двигателя постоянного тока:</w:t>
            </w:r>
          </w:p>
          <w:p w:rsidR="00AD44D9" w:rsidRPr="0041124C" w:rsidRDefault="00AD44D9" w:rsidP="00AD44D9">
            <w:pPr>
              <w:numPr>
                <w:ilvl w:val="0"/>
                <w:numId w:val="6"/>
              </w:num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 xml:space="preserve">измерение сопротивления изоляции обмотки  </w:t>
            </w:r>
          </w:p>
          <w:p w:rsidR="00AD44D9" w:rsidRPr="0041124C" w:rsidRDefault="00AD44D9" w:rsidP="00AD44D9">
            <w:p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возбуждения;</w:t>
            </w:r>
          </w:p>
          <w:p w:rsidR="00AD44D9" w:rsidRPr="0041124C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- коррозия  коллектора.</w:t>
            </w:r>
          </w:p>
        </w:tc>
        <w:tc>
          <w:tcPr>
            <w:tcW w:w="1620" w:type="dxa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44D9" w:rsidRPr="00C11C34" w:rsidRDefault="00AD44D9" w:rsidP="00AD44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</w:tcPr>
          <w:p w:rsidR="00AD44D9" w:rsidRPr="0041124C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 13</w:t>
            </w:r>
            <w:r w:rsidRPr="0041124C">
              <w:rPr>
                <w:rFonts w:ascii="Times New Roman" w:eastAsia="Calibri" w:hAnsi="Times New Roman" w:cs="Times New Roman"/>
                <w:b/>
                <w:lang w:eastAsia="ru-RU"/>
              </w:rPr>
              <w:t>. Ремонт двигателя постоянного тока:</w:t>
            </w:r>
          </w:p>
          <w:p w:rsidR="00AD44D9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1124C">
              <w:rPr>
                <w:rFonts w:ascii="Times New Roman" w:eastAsia="Arial Unicode MS" w:hAnsi="Times New Roman" w:cs="Times New Roman"/>
                <w:lang w:eastAsia="ru-RU"/>
              </w:rPr>
              <w:t>- коррозия  коллектора.</w:t>
            </w:r>
          </w:p>
          <w:p w:rsidR="00AD44D9" w:rsidRPr="0041124C" w:rsidRDefault="00AD44D9" w:rsidP="00AD44D9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- сборка двигателя</w:t>
            </w:r>
          </w:p>
        </w:tc>
        <w:tc>
          <w:tcPr>
            <w:tcW w:w="1620" w:type="dxa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D44D9" w:rsidRPr="00C11C34" w:rsidRDefault="00AD44D9" w:rsidP="00AD44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</w:tcPr>
          <w:p w:rsidR="00AD44D9" w:rsidRPr="00BC2CBA" w:rsidRDefault="00AD44D9" w:rsidP="00AD44D9">
            <w:pPr>
              <w:spacing w:after="0" w:line="240" w:lineRule="auto"/>
              <w:ind w:left="120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20" w:type="dxa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Дифференцированный зачет</w:t>
            </w:r>
          </w:p>
        </w:tc>
        <w:tc>
          <w:tcPr>
            <w:tcW w:w="8461" w:type="dxa"/>
            <w:gridSpan w:val="2"/>
          </w:tcPr>
          <w:p w:rsidR="00AD44D9" w:rsidRDefault="00AD44D9" w:rsidP="00AD44D9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620" w:type="dxa"/>
          </w:tcPr>
          <w:p w:rsidR="00AD44D9" w:rsidRPr="00CB7E24" w:rsidRDefault="00AD44D9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7E2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8E14DB" w:rsidRDefault="00AD44D9" w:rsidP="00AD44D9">
            <w:pPr>
              <w:spacing w:after="0" w:line="240" w:lineRule="auto"/>
              <w:ind w:left="12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14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9" w:rsidRPr="008E14DB" w:rsidRDefault="00144CFC" w:rsidP="00AD44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144 часа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70"/>
        </w:trPr>
        <w:tc>
          <w:tcPr>
            <w:tcW w:w="1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Производственная практика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Виды работ: 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Выполнение слесарно-сборочных работ.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Выполнение электромонтажных работ.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Сборки по схемам приборов, узлов и механизмов электрооборудования.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Выполнение ремонта и монтажа осветительных электроустановок, силовых трансформаторов, электродвигателей, пускорегулирующей аппаратуры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44D9" w:rsidRPr="004475AA" w:rsidRDefault="00144CFC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1.1 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Охрана труда на предприятии, ознакомление с предприятием.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Техника безопасности на рабочем месте.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Ознакомление с цехом.</w:t>
            </w:r>
          </w:p>
          <w:p w:rsidR="00AD44D9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Ознакомление с участком.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144CFC" w:rsidRDefault="00144CFC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44CFC" w:rsidRPr="004475AA" w:rsidRDefault="00144CFC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D44D9" w:rsidRPr="004475AA" w:rsidRDefault="00144CFC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6D66A6" w:rsidRPr="004475AA" w:rsidTr="00AD44D9">
        <w:trPr>
          <w:trHeight w:val="9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6A6" w:rsidRPr="004475AA" w:rsidRDefault="006D66A6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Тема 1. 2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. Слесарно-сборочные работы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Содержание.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A6" w:rsidRPr="004475AA" w:rsidRDefault="006D66A6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D66A6" w:rsidRPr="004475AA" w:rsidRDefault="006D66A6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6D66A6" w:rsidRPr="004475AA" w:rsidTr="001906E8">
        <w:trPr>
          <w:trHeight w:val="1850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6A6" w:rsidRPr="004475AA" w:rsidRDefault="006D66A6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2. Сверление, зенкование, развертывание. Нарезание резьбы. Клепка.</w:t>
            </w:r>
          </w:p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сверление по разметке; </w:t>
            </w:r>
          </w:p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сверление по шаблону. </w:t>
            </w:r>
          </w:p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подбор зенковок по размеру; </w:t>
            </w:r>
          </w:p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развертывание сквозных отверстий; </w:t>
            </w:r>
          </w:p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нарезание внутренней резьбы;</w:t>
            </w:r>
          </w:p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выбор инструмента и величины заклепок; </w:t>
            </w:r>
          </w:p>
          <w:p w:rsidR="006D66A6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нарезание наружной резьбы.</w:t>
            </w:r>
          </w:p>
          <w:p w:rsidR="00861CB3" w:rsidRPr="004475AA" w:rsidRDefault="00861CB3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A6" w:rsidRPr="004475AA" w:rsidRDefault="006D66A6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D66A6" w:rsidRPr="004475AA" w:rsidRDefault="006D66A6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1.3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. Электромонтажные работы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4D9" w:rsidRPr="004475AA" w:rsidRDefault="006D66A6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</w:tr>
      <w:tr w:rsidR="006D66A6" w:rsidRPr="004475AA" w:rsidTr="001906E8">
        <w:trPr>
          <w:trHeight w:val="276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6A6" w:rsidRPr="004475AA" w:rsidRDefault="006D66A6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Контактные соединения. Монтаж электропроводок  </w:t>
            </w:r>
          </w:p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электробезопасность при электромонтажных работах. </w:t>
            </w:r>
          </w:p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электромонтажный инструмент.</w:t>
            </w:r>
          </w:p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пайка алюминиевых и медных проводов. </w:t>
            </w:r>
          </w:p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болтовое соединение проводов.</w:t>
            </w:r>
          </w:p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выполнение электропроводок проводами; </w:t>
            </w:r>
          </w:p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выполнение электропроводок кабелями на лотке;. </w:t>
            </w:r>
          </w:p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выполнение электропроводок кабелями на скобах; </w:t>
            </w:r>
          </w:p>
          <w:p w:rsidR="006D66A6" w:rsidRDefault="006D66A6" w:rsidP="00AD44D9">
            <w:pPr>
              <w:tabs>
                <w:tab w:val="left" w:pos="252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разделка кабеля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ab/>
            </w:r>
          </w:p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затяжка проводов в трубу;</w:t>
            </w:r>
          </w:p>
          <w:p w:rsidR="006D66A6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соединение труб с использованием муфт;</w:t>
            </w:r>
          </w:p>
          <w:p w:rsidR="006D66A6" w:rsidRDefault="006D66A6" w:rsidP="00AD44D9">
            <w:pPr>
              <w:tabs>
                <w:tab w:val="left" w:pos="2523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крепление труб на опорных конструкциях</w:t>
            </w:r>
          </w:p>
          <w:p w:rsidR="00861CB3" w:rsidRPr="004475AA" w:rsidRDefault="00861CB3" w:rsidP="00AD44D9">
            <w:pPr>
              <w:tabs>
                <w:tab w:val="left" w:pos="252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6A6" w:rsidRPr="004475AA" w:rsidRDefault="006D66A6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D66A6" w:rsidRPr="004475AA" w:rsidRDefault="006D66A6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1.4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. Монтаж осветительных установок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Pr="004475AA" w:rsidRDefault="006D66A6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14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Монтаж </w:t>
            </w:r>
            <w:r w:rsidR="00AD44D9"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 установочных изделий: </w:t>
            </w:r>
          </w:p>
          <w:p w:rsidR="00AD44D9" w:rsidRPr="004475AA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монтаж источника света (ламп, светодиодных лент)</w:t>
            </w:r>
            <w:r w:rsidR="00AD44D9"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; 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произвести монтаж выключателей; 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произвести монтаж розеток; </w:t>
            </w:r>
          </w:p>
          <w:p w:rsidR="00AD44D9" w:rsidRDefault="006D66A6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произвести монтаж </w:t>
            </w:r>
            <w:r w:rsidR="00861C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разъёмов</w:t>
            </w:r>
            <w:r w:rsidR="00AD44D9"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861C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861CB3" w:rsidRPr="004475AA" w:rsidRDefault="00861CB3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44D9" w:rsidRPr="004475AA" w:rsidRDefault="00AD44D9" w:rsidP="006D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6A6" w:rsidRDefault="006D66A6" w:rsidP="00AD44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44D9" w:rsidRDefault="00AD44D9" w:rsidP="00AD44D9">
            <w:pPr>
              <w:jc w:val="center"/>
            </w:pPr>
            <w:r w:rsidRPr="00AA7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E446BF" w:rsidRPr="004475AA" w:rsidTr="001906E8">
        <w:trPr>
          <w:trHeight w:val="150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6BF" w:rsidRPr="004475AA" w:rsidRDefault="00E446BF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6BF" w:rsidRDefault="00E446BF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2. Монтаж светильника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</w:p>
          <w:p w:rsidR="00E446BF" w:rsidRPr="004475AA" w:rsidRDefault="00E446BF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</w:t>
            </w:r>
            <w:r w:rsidRPr="00E446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установка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крепежных изделий;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E446BF" w:rsidRDefault="00E446BF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монтаж арматуры светильника;</w:t>
            </w:r>
          </w:p>
          <w:p w:rsidR="00861CB3" w:rsidRDefault="00E446BF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подключение светильника в элеектроцепь</w:t>
            </w:r>
            <w:r w:rsidR="00861C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:rsidR="00E446BF" w:rsidRDefault="00E446BF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испытания и регулировка светильника</w:t>
            </w:r>
            <w:r w:rsidR="00861C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861CB3" w:rsidRPr="004475AA" w:rsidRDefault="00861CB3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6BF" w:rsidRDefault="00E446BF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46BF" w:rsidRDefault="00E446BF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46BF" w:rsidRDefault="00E446BF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46BF" w:rsidRPr="004475AA" w:rsidRDefault="00E446BF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6BF" w:rsidRDefault="00E446BF" w:rsidP="00AD44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46BF" w:rsidRDefault="00E446BF" w:rsidP="00E446BF">
            <w:pPr>
              <w:jc w:val="center"/>
            </w:pPr>
            <w:r w:rsidRPr="00AA7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  <w:r w:rsidR="001D41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1.5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Монтаж и ремонт пускорегулирующей аппаратуры 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Pr="004475AA" w:rsidRDefault="00E446BF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6BF" w:rsidRPr="004475AA" w:rsidTr="001906E8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6BF" w:rsidRPr="004475AA" w:rsidRDefault="00E446BF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6BF" w:rsidRPr="004475AA" w:rsidRDefault="00E446BF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1. Монта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ж и ремонт </w:t>
            </w:r>
            <w:r w:rsidRPr="00E446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автоматических выключателей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, контакторов,</w:t>
            </w:r>
            <w:r>
              <w:t xml:space="preserve"> </w:t>
            </w:r>
            <w:r w:rsidRPr="00E446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магнитных пускателей</w:t>
            </w:r>
          </w:p>
          <w:p w:rsidR="00E446BF" w:rsidRPr="00E446BF" w:rsidRDefault="00E446BF" w:rsidP="00E446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446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зачистка контактов; </w:t>
            </w:r>
          </w:p>
          <w:p w:rsidR="00E446BF" w:rsidRPr="00E446BF" w:rsidRDefault="00E446BF" w:rsidP="00E446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446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крепление проводов; </w:t>
            </w:r>
          </w:p>
          <w:p w:rsidR="00E446BF" w:rsidRPr="00E446BF" w:rsidRDefault="00E446BF" w:rsidP="00E446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446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lastRenderedPageBreak/>
              <w:t>- ремонт металлических кожухов;</w:t>
            </w:r>
          </w:p>
          <w:p w:rsidR="00E446BF" w:rsidRPr="004475AA" w:rsidRDefault="00E446BF" w:rsidP="00E446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446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регулировка узлов механической части </w:t>
            </w: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замена катушек; </w:t>
            </w:r>
          </w:p>
          <w:p w:rsidR="00E446BF" w:rsidRPr="004475AA" w:rsidRDefault="00E446BF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зачистка контактов; </w:t>
            </w:r>
          </w:p>
          <w:p w:rsidR="00E446BF" w:rsidRPr="004475AA" w:rsidRDefault="00E446BF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изготовление новых контактов из профильной меди;</w:t>
            </w:r>
          </w:p>
          <w:p w:rsidR="00E446BF" w:rsidRPr="004475AA" w:rsidRDefault="00E446BF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расшихтовка магнитопровода; </w:t>
            </w:r>
          </w:p>
          <w:p w:rsidR="00E446BF" w:rsidRPr="004475AA" w:rsidRDefault="00E446BF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монтаж контактора.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6BF" w:rsidRPr="004475AA" w:rsidRDefault="00E446BF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46BF" w:rsidRPr="004475AA" w:rsidRDefault="00E446BF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46BF" w:rsidRPr="004475AA" w:rsidRDefault="00E446BF" w:rsidP="001D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6BF" w:rsidRDefault="00E446BF" w:rsidP="001D41B9">
            <w:pPr>
              <w:jc w:val="center"/>
            </w:pPr>
            <w:r w:rsidRPr="00CD58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E446BF" w:rsidRPr="004475AA" w:rsidTr="00E446BF">
        <w:trPr>
          <w:trHeight w:val="220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6BF" w:rsidRPr="004475AA" w:rsidRDefault="00E446BF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6BF" w:rsidRPr="004475AA" w:rsidRDefault="00E446BF" w:rsidP="00AD44D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6BF" w:rsidRPr="004475AA" w:rsidRDefault="00E446BF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6BF" w:rsidRDefault="00E446BF" w:rsidP="00AD44D9">
            <w:pPr>
              <w:jc w:val="center"/>
            </w:pPr>
          </w:p>
        </w:tc>
      </w:tr>
      <w:tr w:rsidR="00AD44D9" w:rsidRPr="004475AA" w:rsidTr="00AD44D9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Тема 1.6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Монтаж и ремонт элементов системы автоматики 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Pr="004475AA" w:rsidRDefault="00D4213B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213B" w:rsidRPr="004475AA" w:rsidTr="001906E8">
        <w:trPr>
          <w:trHeight w:val="13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13B" w:rsidRPr="004475AA" w:rsidRDefault="00D4213B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13B" w:rsidRPr="004475AA" w:rsidRDefault="00D4213B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Монтаж, ремонт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теплового реле, 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указательного РУ – 21, промежуточного РП – 341 и реле времени ЭВ – 112, ЭВ – 114</w:t>
            </w:r>
          </w:p>
          <w:p w:rsidR="00D4213B" w:rsidRPr="004475AA" w:rsidRDefault="00D4213B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разборка реле; </w:t>
            </w:r>
          </w:p>
          <w:p w:rsidR="00D4213B" w:rsidRPr="004475AA" w:rsidRDefault="00D4213B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проверка регулировки механической части; </w:t>
            </w:r>
          </w:p>
          <w:p w:rsidR="00D4213B" w:rsidRPr="004475AA" w:rsidRDefault="00D4213B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измерение сопротивления обмотки; </w:t>
            </w:r>
          </w:p>
          <w:p w:rsidR="00D4213B" w:rsidRDefault="00861CB3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проверка времени срабатывания</w:t>
            </w:r>
            <w:r w:rsidR="00D4213B"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861CB3" w:rsidRPr="004475AA" w:rsidRDefault="00861CB3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13B" w:rsidRPr="004475AA" w:rsidRDefault="00D4213B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213B" w:rsidRPr="004475AA" w:rsidRDefault="00D4213B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213B" w:rsidRPr="004475AA" w:rsidRDefault="00D4213B" w:rsidP="00AD4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13B" w:rsidRPr="004475AA" w:rsidRDefault="00D4213B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AD44D9">
        <w:trPr>
          <w:trHeight w:val="142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1.7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. Монтаж и ремонт оборудования распределительных устройств и подстанций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Pr="004475AA" w:rsidRDefault="001D41B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D44D9" w:rsidRPr="004475AA" w:rsidTr="00AD44D9">
        <w:trPr>
          <w:trHeight w:val="137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 </w:t>
            </w:r>
            <w:r w:rsidR="00D4213B"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Монтаж и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ремонт шинных конструкций. Изоляторы.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осмотр шин; 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проверка болтовых соединений; 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удаление оксидной пленки.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проверка целостности изолятора; </w:t>
            </w:r>
          </w:p>
          <w:p w:rsidR="00AD44D9" w:rsidRPr="004475AA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проверка прочности крепления;</w:t>
            </w:r>
          </w:p>
          <w:p w:rsidR="00AD44D9" w:rsidRDefault="00AD44D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ремонт изоляторов. </w:t>
            </w:r>
          </w:p>
          <w:p w:rsidR="00861CB3" w:rsidRPr="004475AA" w:rsidRDefault="00861CB3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Default="00AD44D9" w:rsidP="00AD44D9">
            <w:pPr>
              <w:jc w:val="center"/>
            </w:pPr>
            <w:r w:rsidRPr="00780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1D41B9" w:rsidRPr="004475AA" w:rsidTr="001D41B9">
        <w:trPr>
          <w:trHeight w:val="142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1B9" w:rsidRPr="004475AA" w:rsidRDefault="001D41B9" w:rsidP="00AD44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1B9" w:rsidRPr="004475AA" w:rsidRDefault="001D41B9" w:rsidP="00AD44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2. Ремонт разъединителей, выключателей нагрузки:</w:t>
            </w:r>
          </w:p>
          <w:p w:rsidR="001D41B9" w:rsidRPr="004475AA" w:rsidRDefault="001D41B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проверка отсутствия перекоса ножей; </w:t>
            </w:r>
          </w:p>
          <w:p w:rsidR="001D41B9" w:rsidRPr="004475AA" w:rsidRDefault="001D41B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проверка плотности прилегания ножей; </w:t>
            </w:r>
          </w:p>
          <w:p w:rsidR="001D41B9" w:rsidRPr="004475AA" w:rsidRDefault="001D41B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целостность пластин гибкой связи.</w:t>
            </w:r>
          </w:p>
          <w:p w:rsidR="001D41B9" w:rsidRPr="004475AA" w:rsidRDefault="001D41B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проверка состояния подвижных контактов;</w:t>
            </w:r>
          </w:p>
          <w:p w:rsidR="001D41B9" w:rsidRDefault="001D41B9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ремонт приводного механизма. </w:t>
            </w:r>
          </w:p>
          <w:p w:rsidR="00861CB3" w:rsidRPr="004475AA" w:rsidRDefault="00861CB3" w:rsidP="00AD44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41B9" w:rsidRPr="004475AA" w:rsidRDefault="001D41B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41B9" w:rsidRPr="004475AA" w:rsidRDefault="001D41B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41B9" w:rsidRPr="004475AA" w:rsidRDefault="001D41B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41B9" w:rsidRPr="004475AA" w:rsidRDefault="001D41B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41B9" w:rsidRDefault="001D41B9" w:rsidP="00AD44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41B9" w:rsidRDefault="001D41B9" w:rsidP="00AD44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41B9" w:rsidRDefault="001D41B9" w:rsidP="00AD44D9">
            <w:pPr>
              <w:jc w:val="center"/>
            </w:pPr>
            <w:r w:rsidRPr="00780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D44D9" w:rsidRPr="004475AA" w:rsidTr="00861CB3">
        <w:trPr>
          <w:trHeight w:val="565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AD44D9" w:rsidRPr="004475AA" w:rsidRDefault="00AD44D9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1.8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. Монтаж и</w:t>
            </w:r>
            <w:r w:rsidR="00861C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ремонт силовых трансформаторов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D9" w:rsidRPr="00861CB3" w:rsidRDefault="00AD44D9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1C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4D9" w:rsidRPr="004475AA" w:rsidRDefault="001D41B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4D9" w:rsidRPr="004475AA" w:rsidRDefault="00AD44D9" w:rsidP="00A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CB3" w:rsidRPr="004475AA" w:rsidTr="001906E8">
        <w:trPr>
          <w:trHeight w:val="102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1CB3" w:rsidRDefault="00861CB3" w:rsidP="00861C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B3" w:rsidRPr="004475AA" w:rsidRDefault="00861CB3" w:rsidP="00861C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Монтаж и ремонт силовых сухих трансформаторов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</w:p>
          <w:p w:rsidR="00861CB3" w:rsidRPr="004475AA" w:rsidRDefault="00861CB3" w:rsidP="00861C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 осмотр магнитопрово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да</w:t>
            </w: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; </w:t>
            </w:r>
          </w:p>
          <w:p w:rsidR="00861CB3" w:rsidRPr="004475AA" w:rsidRDefault="00861CB3" w:rsidP="00861C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осмотр состояния изоляции; </w:t>
            </w:r>
          </w:p>
          <w:p w:rsidR="00861CB3" w:rsidRPr="004475AA" w:rsidRDefault="00861CB3" w:rsidP="00861C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измерение сопротивления изоляции обмоток; </w:t>
            </w:r>
          </w:p>
          <w:p w:rsidR="00861CB3" w:rsidRPr="004475AA" w:rsidRDefault="00861CB3" w:rsidP="00861C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lastRenderedPageBreak/>
              <w:t>- проверка отсутствия обрывов обмоток;</w:t>
            </w:r>
          </w:p>
          <w:p w:rsidR="00861CB3" w:rsidRPr="004475AA" w:rsidRDefault="00861CB3" w:rsidP="00861C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-закрепление стяжных шпилек;</w:t>
            </w:r>
          </w:p>
          <w:p w:rsidR="00861CB3" w:rsidRPr="004475AA" w:rsidRDefault="00861CB3" w:rsidP="00861C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-подбивка шихтовки;</w:t>
            </w:r>
          </w:p>
          <w:p w:rsidR="00861CB3" w:rsidRPr="004475AA" w:rsidRDefault="00861CB3" w:rsidP="00861C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-подтягивание крепления обмотки.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861CB3" w:rsidRPr="004475AA" w:rsidTr="003B2163">
        <w:trPr>
          <w:trHeight w:val="104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B3" w:rsidRPr="004475AA" w:rsidRDefault="00861CB3" w:rsidP="00861C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2163" w:rsidRPr="004475AA" w:rsidTr="003B2163">
        <w:trPr>
          <w:trHeight w:val="399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2163" w:rsidRPr="004475AA" w:rsidRDefault="003B2163" w:rsidP="003B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B2163" w:rsidRPr="004475AA" w:rsidRDefault="003B2163" w:rsidP="003B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B2163" w:rsidRPr="004475AA" w:rsidRDefault="003B2163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B2163" w:rsidRPr="004475AA" w:rsidRDefault="003B2163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Тема 1.9</w:t>
            </w: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. Монтаж и ремонт электрических машин постоянного и переменного тока</w:t>
            </w:r>
          </w:p>
        </w:tc>
        <w:tc>
          <w:tcPr>
            <w:tcW w:w="84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2163" w:rsidRPr="004475AA" w:rsidRDefault="003B2163" w:rsidP="00861C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Содержание.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163" w:rsidRPr="004475AA" w:rsidRDefault="003B216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163" w:rsidRPr="004475AA" w:rsidRDefault="003B216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2163" w:rsidRPr="004475AA" w:rsidTr="001906E8">
        <w:trPr>
          <w:trHeight w:val="20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163" w:rsidRPr="004475AA" w:rsidRDefault="003B2163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163" w:rsidRPr="004475AA" w:rsidRDefault="003B2163" w:rsidP="00861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 Ремонт асинхронного двигател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Ремонт синхронного двигателя</w:t>
            </w:r>
          </w:p>
          <w:p w:rsidR="003B2163" w:rsidRPr="004475AA" w:rsidRDefault="003B2163" w:rsidP="0086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разборка АД: снятие подшипников щитов, выемка ротора из корпуса, разборка подшипника; </w:t>
            </w:r>
          </w:p>
          <w:p w:rsidR="003B2163" w:rsidRPr="004475AA" w:rsidRDefault="003B2163" w:rsidP="0086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осмотр деталей разобранной машины; </w:t>
            </w:r>
          </w:p>
          <w:p w:rsidR="003B2163" w:rsidRDefault="003B2163" w:rsidP="00861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определение нарушений контактов между стержнями и короткозамкнутыми кольцами</w:t>
            </w:r>
            <w:r w:rsidRPr="004475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3B2163" w:rsidRPr="004475AA" w:rsidRDefault="003B2163" w:rsidP="0086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разборка СД: снятие подшипников щитов, выемка ротора из корпуса, разборка подшипника ;</w:t>
            </w:r>
          </w:p>
          <w:p w:rsidR="003B2163" w:rsidRPr="004475AA" w:rsidRDefault="003B2163" w:rsidP="0086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осмотр деталей разобранной машины ;</w:t>
            </w:r>
          </w:p>
          <w:p w:rsidR="003B2163" w:rsidRPr="004475AA" w:rsidRDefault="003B2163" w:rsidP="0086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-шлифовка шейки вала;</w:t>
            </w:r>
          </w:p>
          <w:p w:rsidR="003B2163" w:rsidRPr="004475AA" w:rsidRDefault="003B2163" w:rsidP="0086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-крепление бандажей;</w:t>
            </w:r>
          </w:p>
          <w:p w:rsidR="003B2163" w:rsidRDefault="003B2163" w:rsidP="0086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крепление обмоток статора и ротора.</w:t>
            </w:r>
          </w:p>
          <w:p w:rsidR="003B2163" w:rsidRPr="004475AA" w:rsidRDefault="003B2163" w:rsidP="00861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163" w:rsidRDefault="003B216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163" w:rsidRDefault="003B216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163" w:rsidRDefault="003B216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163" w:rsidRDefault="003B216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163" w:rsidRPr="004475AA" w:rsidRDefault="003B216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5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163" w:rsidRDefault="003B2163" w:rsidP="00861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163" w:rsidRDefault="003B2163" w:rsidP="00861C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2163" w:rsidRDefault="003B2163" w:rsidP="00861CB3">
            <w:pPr>
              <w:jc w:val="center"/>
            </w:pPr>
            <w:r w:rsidRPr="00BA59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</w:tr>
      <w:tr w:rsidR="00861CB3" w:rsidRPr="004475AA" w:rsidTr="00AD44D9">
        <w:trPr>
          <w:trHeight w:val="500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Дифференцированный зачет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B3" w:rsidRPr="004475AA" w:rsidRDefault="00861CB3" w:rsidP="00861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CB3" w:rsidRPr="008E14DB" w:rsidRDefault="00861CB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CB3" w:rsidRPr="004475AA" w:rsidRDefault="00861CB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61CB3" w:rsidRPr="004475AA" w:rsidTr="00AD44D9">
        <w:trPr>
          <w:trHeight w:val="281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861CB3" w:rsidRDefault="00861CB3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B3" w:rsidRPr="004475AA" w:rsidRDefault="00861CB3" w:rsidP="00861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CB3" w:rsidRDefault="00861CB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CB3" w:rsidRDefault="00861CB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CB3" w:rsidRPr="004475AA" w:rsidTr="00AD44D9">
        <w:trPr>
          <w:trHeight w:val="271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861CB3" w:rsidRDefault="00861CB3" w:rsidP="00861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B3" w:rsidRPr="004475AA" w:rsidRDefault="00861CB3" w:rsidP="00861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4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CB3" w:rsidRPr="00FA621D" w:rsidRDefault="003B216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CB3" w:rsidRDefault="00861CB3" w:rsidP="0086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7FBD" w:rsidRPr="004475AA" w:rsidRDefault="009C7FBD" w:rsidP="009C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FBD" w:rsidRDefault="009C7FBD" w:rsidP="009C7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887" w:rsidRDefault="000C1887" w:rsidP="00A744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887" w:rsidRPr="00252529" w:rsidRDefault="000C1887" w:rsidP="002525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E44" w:rsidRDefault="00667E44" w:rsidP="00AE66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667E44" w:rsidRDefault="00667E44" w:rsidP="00AE66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- </w:t>
      </w:r>
      <w:r w:rsidR="00165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ознакомительный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узнавание ранее изученных объектов, свойств);</w:t>
      </w:r>
    </w:p>
    <w:p w:rsidR="00667E44" w:rsidRDefault="00667E44" w:rsidP="00AE66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- </w:t>
      </w:r>
      <w:r w:rsidR="001656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деятельности по образцу, инструкции или под руководством);</w:t>
      </w:r>
    </w:p>
    <w:p w:rsidR="00667E44" w:rsidRPr="00AE6658" w:rsidRDefault="00667E44" w:rsidP="00AE66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67E44" w:rsidRPr="00AE6658">
          <w:pgSz w:w="16838" w:h="11906" w:orient="landscape"/>
          <w:pgMar w:top="899" w:right="1418" w:bottom="1106" w:left="1418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- продуктивный  (планирование и самостоятельное выполнение деятельности, решение проблемных задач).</w:t>
      </w:r>
    </w:p>
    <w:p w:rsidR="00AE6658" w:rsidRPr="00AE6658" w:rsidRDefault="00AE6658" w:rsidP="00AE6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УСЛОВИЯ РЕАЛИЗАЦИИ ПРОГРАММЫ ПРОФЕССИОНАЛЬНОГО МОДУЛЯ</w:t>
      </w:r>
    </w:p>
    <w:p w:rsidR="00AE6658" w:rsidRPr="00AE6658" w:rsidRDefault="00AE6658" w:rsidP="00AE6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6658" w:rsidRPr="00AE6658" w:rsidRDefault="00AE6658" w:rsidP="00AE66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 Требования к минимальному материально-техническому обеспечению </w:t>
      </w:r>
    </w:p>
    <w:p w:rsidR="00AE6658" w:rsidRPr="00AE6658" w:rsidRDefault="00AE6658" w:rsidP="00AE66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Реализация программы модуля предполагает наличие мастерских</w:t>
      </w:r>
      <w:r w:rsidR="00AB0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7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(слесарно-механическая, монтажная) </w:t>
      </w: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кабинета специальной технологии. </w:t>
      </w:r>
    </w:p>
    <w:p w:rsidR="00AE6658" w:rsidRPr="00AE6658" w:rsidRDefault="00AE6658" w:rsidP="00AE66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658" w:rsidRPr="00AE6658" w:rsidRDefault="00AE6658" w:rsidP="00AE66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 кабинета специальной технологии </w:t>
      </w:r>
    </w:p>
    <w:p w:rsidR="00AE6658" w:rsidRPr="00AE6658" w:rsidRDefault="00AE6658" w:rsidP="00AE66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6658" w:rsidRPr="00AE6658" w:rsidRDefault="00AE6658" w:rsidP="00AE66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6658" w:rsidRPr="00AE6658" w:rsidRDefault="00AE6658" w:rsidP="00AE6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Мебель и стационарное оборудование</w:t>
      </w:r>
    </w:p>
    <w:p w:rsidR="00AE6658" w:rsidRPr="00AE6658" w:rsidRDefault="00AE6658" w:rsidP="00AE66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>1. Шкафы для учебно-методической документации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Стол преподавателя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Стул преподавателя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Столы обучающихся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Стулья для обучающихся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Доска классная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Интерактивная доска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Мультимедийный проектор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Подвес для проектора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Мобильный компьютерный класс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658" w:rsidRPr="00AE6658" w:rsidRDefault="00AE6658" w:rsidP="00AE66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Учебно-наглядные пособия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Комплект учебно-методической документации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Планшеты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Плакаты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658" w:rsidRPr="00AE6658" w:rsidRDefault="00AE6658" w:rsidP="00AE66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Компьютерные средства обучения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Программное обеспечение общего и профессионального назначения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Мультимедийные презентации лекционного материала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Обучающие и контролирующие программы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Информационные ресурсы сети Интернет </w:t>
      </w:r>
    </w:p>
    <w:p w:rsidR="00AE6658" w:rsidRPr="00AE6658" w:rsidRDefault="00AE6658" w:rsidP="00AE66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Материально-техническое обеспечение </w:t>
      </w:r>
      <w:r w:rsidRPr="00AC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слесарно-механической мастерской: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A42" w:rsidRPr="002C733B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33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1.Слесарный верстак -13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33B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зметочно-монтажный стол -1 шт.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Вертикально-сверлильный станок 2Н125 – 1 шт.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Настольно-сверлильный станок НС1277- 1шт.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C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Настольно-сверлильный станок ЗИМ426-1 шт.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 Заточной станок ЭТШ-1 -1 шт.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636BB">
        <w:rPr>
          <w:rFonts w:ascii="Times New Roman" w:eastAsia="Times New Roman" w:hAnsi="Times New Roman" w:cs="Times New Roman"/>
          <w:sz w:val="28"/>
          <w:szCs w:val="28"/>
          <w:lang w:eastAsia="ru-RU"/>
        </w:rPr>
        <w:t>.Слесарн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о-монтажный инструмент (чертилки</w:t>
      </w:r>
      <w:r w:rsidRPr="005636B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напильники, плашки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молотки, отвертки</w:t>
      </w:r>
      <w:r w:rsidRPr="00563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4A42" w:rsidRPr="005636BB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Мерительный инструмент (линейки,  угольники, штангенциркули и т.д.).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636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Стол для сверлильного и заточного станков – 2 шт.</w:t>
      </w:r>
    </w:p>
    <w:p w:rsidR="005C4A42" w:rsidRPr="005636BB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636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Стеллаж для инструмента и материалов – 1 шт.</w:t>
      </w:r>
    </w:p>
    <w:p w:rsidR="005C4A42" w:rsidRPr="005636BB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5636BB">
        <w:rPr>
          <w:rFonts w:ascii="Times New Roman" w:eastAsia="Times New Roman" w:hAnsi="Times New Roman" w:cs="Times New Roman"/>
          <w:sz w:val="28"/>
          <w:szCs w:val="28"/>
          <w:lang w:eastAsia="ru-RU"/>
        </w:rPr>
        <w:t>. Шкаф для инструмента и спецодежды -4 шт.</w:t>
      </w:r>
    </w:p>
    <w:p w:rsidR="005C4A42" w:rsidRPr="00AE6658" w:rsidRDefault="005C4A42" w:rsidP="005C4A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 преподавателя </w:t>
      </w:r>
    </w:p>
    <w:p w:rsidR="005C4A42" w:rsidRPr="00AE6658" w:rsidRDefault="005C4A42" w:rsidP="005C4A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Стул преподавателя </w:t>
      </w:r>
    </w:p>
    <w:p w:rsidR="005C4A42" w:rsidRPr="00AE6658" w:rsidRDefault="005C4A42" w:rsidP="005C4A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Интерактивная доска </w:t>
      </w:r>
    </w:p>
    <w:p w:rsidR="005C4A42" w:rsidRPr="00AE6658" w:rsidRDefault="005C4A42" w:rsidP="005C4A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Мультимедийный проектор </w:t>
      </w:r>
    </w:p>
    <w:p w:rsidR="005C4A42" w:rsidRDefault="005C4A42" w:rsidP="005C4A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Подвес для проектора </w:t>
      </w:r>
    </w:p>
    <w:p w:rsidR="005C4A42" w:rsidRPr="00AE6658" w:rsidRDefault="005C4A42" w:rsidP="005C4A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 Компьютер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 Принтер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Инструкционные карты. </w:t>
      </w:r>
    </w:p>
    <w:p w:rsidR="005C4A42" w:rsidRPr="005636BB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1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Материально-техническое обеспечение </w:t>
      </w:r>
      <w:r w:rsidRPr="00AC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B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монтажной мастерской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A42" w:rsidRPr="00815141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151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места -21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  <w:r w:rsidRPr="0081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4526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Электромонтажные столы -  10 шт.</w:t>
      </w:r>
    </w:p>
    <w:p w:rsidR="005C4A42" w:rsidRPr="00945268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45268">
        <w:rPr>
          <w:rFonts w:ascii="Times New Roman" w:hAnsi="Times New Roman" w:cs="Times New Roman"/>
          <w:sz w:val="28"/>
          <w:szCs w:val="28"/>
        </w:rPr>
        <w:t>Слесарный верстак</w:t>
      </w:r>
      <w:r>
        <w:rPr>
          <w:rFonts w:ascii="Times New Roman" w:hAnsi="Times New Roman" w:cs="Times New Roman"/>
          <w:sz w:val="28"/>
          <w:szCs w:val="28"/>
        </w:rPr>
        <w:t xml:space="preserve"> -5 шт.</w:t>
      </w:r>
    </w:p>
    <w:p w:rsidR="005C4A42" w:rsidRPr="00945268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452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Контрольно-измерительные приборы (мультиметр, осциллограф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вольтметр, минивольтметр, блоки питания</w:t>
      </w:r>
      <w:r w:rsidRPr="00945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</w:t>
      </w:r>
    </w:p>
    <w:p w:rsidR="005C4A42" w:rsidRPr="00AD5524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5.Электромонтажный инструмент- 10 комплектов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A42" w:rsidRPr="00945268" w:rsidRDefault="005C4A42" w:rsidP="005C4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945268">
        <w:rPr>
          <w:rFonts w:ascii="Times New Roman" w:hAnsi="Times New Roman" w:cs="Times New Roman"/>
          <w:sz w:val="28"/>
          <w:szCs w:val="28"/>
        </w:rPr>
        <w:t>Перфоратор-2 шт.</w:t>
      </w:r>
    </w:p>
    <w:p w:rsidR="005C4A42" w:rsidRPr="00945268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45268">
        <w:rPr>
          <w:rFonts w:ascii="Times New Roman" w:hAnsi="Times New Roman" w:cs="Times New Roman"/>
          <w:sz w:val="28"/>
          <w:szCs w:val="28"/>
        </w:rPr>
        <w:t xml:space="preserve">Аккумуляторная дрель-шуруповерт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45268">
        <w:rPr>
          <w:rFonts w:ascii="Times New Roman" w:hAnsi="Times New Roman" w:cs="Times New Roman"/>
          <w:sz w:val="28"/>
          <w:szCs w:val="28"/>
        </w:rPr>
        <w:t>1шт.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8.Стенд К4826 </w:t>
      </w:r>
      <w:r w:rsidRPr="00945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-10 шт.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9.Стенд «Электрообеспечение электроустановок» – 5 шт.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10.Стенд «Электроустановка  освещения с управлением с 2 точек» – 4 шт.</w:t>
      </w:r>
    </w:p>
    <w:p w:rsidR="005C4A42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11.Стенд  «Электроснабжение производственного помещения» – 4 шт.</w:t>
      </w:r>
    </w:p>
    <w:p w:rsidR="005C4A42" w:rsidRPr="002D4371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2D43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</w:t>
      </w:r>
      <w:r w:rsidRPr="002D437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D4371">
        <w:rPr>
          <w:rFonts w:ascii="Times New Roman" w:hAnsi="Times New Roman" w:cs="Times New Roman"/>
          <w:sz w:val="28"/>
          <w:szCs w:val="28"/>
        </w:rPr>
        <w:t>Дистанционное управление электроустановкой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4371">
        <w:rPr>
          <w:rFonts w:ascii="Times New Roman" w:hAnsi="Times New Roman" w:cs="Times New Roman"/>
          <w:sz w:val="28"/>
          <w:szCs w:val="28"/>
        </w:rPr>
        <w:t xml:space="preserve"> – 7 шт.</w:t>
      </w:r>
    </w:p>
    <w:p w:rsidR="005C4A42" w:rsidRPr="002D4371" w:rsidRDefault="005C4A42" w:rsidP="005C4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Pr="00AD55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</w:t>
      </w:r>
      <w:r w:rsidRPr="00AD55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2D4371">
        <w:rPr>
          <w:rFonts w:ascii="Times New Roman" w:hAnsi="Times New Roman" w:cs="Times New Roman"/>
          <w:sz w:val="28"/>
          <w:szCs w:val="28"/>
        </w:rPr>
        <w:t>Реверсивный пуск электродвигателя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4371">
        <w:rPr>
          <w:rFonts w:ascii="Times New Roman" w:hAnsi="Times New Roman" w:cs="Times New Roman"/>
          <w:sz w:val="28"/>
          <w:szCs w:val="28"/>
        </w:rPr>
        <w:t xml:space="preserve"> – 7 шт.</w:t>
      </w:r>
    </w:p>
    <w:p w:rsidR="005C4A42" w:rsidRPr="002D4371" w:rsidRDefault="005C4A42" w:rsidP="005C4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2D4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Стенд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D4371">
        <w:rPr>
          <w:rFonts w:ascii="Times New Roman" w:hAnsi="Times New Roman" w:cs="Times New Roman"/>
          <w:sz w:val="28"/>
          <w:szCs w:val="28"/>
        </w:rPr>
        <w:t>Дистанционное управление освещением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4371">
        <w:rPr>
          <w:rFonts w:ascii="Times New Roman" w:hAnsi="Times New Roman" w:cs="Times New Roman"/>
          <w:sz w:val="28"/>
          <w:szCs w:val="28"/>
        </w:rPr>
        <w:t xml:space="preserve"> – 7 шт.</w:t>
      </w:r>
    </w:p>
    <w:p w:rsidR="005C4A42" w:rsidRPr="002D4371" w:rsidRDefault="005C4A42" w:rsidP="005C4A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15.Стенд</w:t>
      </w:r>
      <w:r w:rsidRPr="002D4371">
        <w:rPr>
          <w:rFonts w:ascii="Times New Roman" w:hAnsi="Times New Roman" w:cs="Times New Roman"/>
          <w:sz w:val="28"/>
          <w:szCs w:val="28"/>
        </w:rPr>
        <w:t xml:space="preserve"> по стандартам </w:t>
      </w:r>
      <w:r w:rsidRPr="002D4371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2D4371">
        <w:rPr>
          <w:rFonts w:ascii="Times New Roman" w:hAnsi="Times New Roman" w:cs="Times New Roman"/>
          <w:sz w:val="28"/>
          <w:szCs w:val="28"/>
        </w:rPr>
        <w:t xml:space="preserve"> </w:t>
      </w:r>
      <w:r w:rsidRPr="002D4371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2D4371">
        <w:rPr>
          <w:rFonts w:ascii="Times New Roman" w:hAnsi="Times New Roman" w:cs="Times New Roman"/>
          <w:sz w:val="28"/>
          <w:szCs w:val="28"/>
        </w:rPr>
        <w:t xml:space="preserve"> – 2 шт.</w:t>
      </w:r>
    </w:p>
    <w:p w:rsidR="005C4A42" w:rsidRDefault="005C4A42" w:rsidP="005C4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2D4371">
        <w:rPr>
          <w:rFonts w:ascii="Times New Roman" w:hAnsi="Times New Roman" w:cs="Times New Roman"/>
          <w:sz w:val="28"/>
          <w:szCs w:val="28"/>
        </w:rPr>
        <w:t>Стенд «Осветительные установки» - 10 шт.</w:t>
      </w:r>
    </w:p>
    <w:p w:rsidR="005C4A42" w:rsidRPr="00AE6658" w:rsidRDefault="005C4A42" w:rsidP="005C4A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17.</w:t>
      </w: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 преподавателя </w:t>
      </w:r>
    </w:p>
    <w:p w:rsidR="005C4A42" w:rsidRPr="004E35DF" w:rsidRDefault="005C4A42" w:rsidP="005C4A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Стул преподавателя </w:t>
      </w:r>
    </w:p>
    <w:p w:rsidR="005C4A42" w:rsidRPr="00D60255" w:rsidRDefault="005C4A42" w:rsidP="005C4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19.</w:t>
      </w:r>
      <w:r w:rsidRPr="00D60255">
        <w:rPr>
          <w:rFonts w:ascii="Times New Roman" w:hAnsi="Times New Roman" w:cs="Times New Roman"/>
          <w:bCs/>
          <w:sz w:val="28"/>
          <w:szCs w:val="28"/>
        </w:rPr>
        <w:t>Персональный компьютер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C4A42" w:rsidRPr="00D60255" w:rsidRDefault="005C4A42" w:rsidP="005C4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20.</w:t>
      </w:r>
      <w:r w:rsidRPr="00D60255">
        <w:rPr>
          <w:rFonts w:ascii="Times New Roman" w:hAnsi="Times New Roman" w:cs="Times New Roman"/>
          <w:bCs/>
          <w:sz w:val="28"/>
          <w:szCs w:val="28"/>
        </w:rPr>
        <w:t>Классная доска</w:t>
      </w:r>
    </w:p>
    <w:p w:rsidR="005C4A42" w:rsidRDefault="005C4A42" w:rsidP="005C4A4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Pr="00D60255">
        <w:rPr>
          <w:rFonts w:ascii="Times New Roman" w:hAnsi="Times New Roman" w:cs="Times New Roman"/>
          <w:sz w:val="28"/>
          <w:szCs w:val="28"/>
        </w:rPr>
        <w:t>Принтер</w:t>
      </w:r>
    </w:p>
    <w:p w:rsidR="005C4A42" w:rsidRPr="005636BB" w:rsidRDefault="005C4A42" w:rsidP="005C4A4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5636B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Ноутбук</w:t>
      </w:r>
    </w:p>
    <w:p w:rsidR="005C4A42" w:rsidRDefault="005C4A42" w:rsidP="005C4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Плакаты, схемы.</w:t>
      </w:r>
    </w:p>
    <w:p w:rsidR="00AC395B" w:rsidRDefault="00AC395B" w:rsidP="00AE66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0255" w:rsidRDefault="00D60255" w:rsidP="00AE665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 </w:t>
      </w:r>
      <w:r w:rsidR="003B5CD8"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обеспечение обучения</w:t>
      </w:r>
    </w:p>
    <w:p w:rsid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рекомендуемых учебных изданий, Интернет – ресурсов, дополнительной литературы </w:t>
      </w:r>
    </w:p>
    <w:p w:rsidR="007E017A" w:rsidRPr="0077707B" w:rsidRDefault="007E017A" w:rsidP="007E017A">
      <w:pPr>
        <w:spacing w:line="276" w:lineRule="auto"/>
        <w:jc w:val="center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  <w:r w:rsidRPr="0077707B">
        <w:rPr>
          <w:rFonts w:ascii="Times New Roman" w:eastAsia="PMingLiU" w:hAnsi="Times New Roman" w:cs="Times New Roman"/>
          <w:b/>
          <w:sz w:val="28"/>
          <w:szCs w:val="28"/>
          <w:lang w:eastAsia="zh-TW"/>
        </w:rPr>
        <w:t>ИСТОЧНИКИ ИНФОРМАЦИИ</w:t>
      </w:r>
    </w:p>
    <w:p w:rsidR="007E017A" w:rsidRPr="0077707B" w:rsidRDefault="007E017A" w:rsidP="007E017A">
      <w:pPr>
        <w:spacing w:after="0" w:line="360" w:lineRule="auto"/>
        <w:jc w:val="both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  <w:r w:rsidRPr="0077707B">
        <w:rPr>
          <w:rFonts w:ascii="Times New Roman" w:eastAsia="PMingLiU" w:hAnsi="Times New Roman" w:cs="Times New Roman"/>
          <w:b/>
          <w:sz w:val="28"/>
          <w:szCs w:val="28"/>
          <w:lang w:eastAsia="zh-TW"/>
        </w:rPr>
        <w:t>Основные источники: электронная библиотека</w:t>
      </w:r>
      <w:r w:rsidRPr="0077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C5094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77707B">
        <w:rPr>
          <w:rFonts w:ascii="Times New Roman" w:hAnsi="Times New Roman" w:cs="Times New Roman"/>
          <w:b/>
          <w:sz w:val="28"/>
          <w:szCs w:val="28"/>
          <w:lang w:val="en-US"/>
        </w:rPr>
        <w:t>nanium</w:t>
      </w:r>
      <w:r w:rsidRPr="0077707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7707B"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  <w:r w:rsidRPr="0077707B">
        <w:rPr>
          <w:rFonts w:ascii="Times New Roman" w:hAnsi="Times New Roman" w:cs="Times New Roman"/>
          <w:b/>
          <w:sz w:val="28"/>
          <w:szCs w:val="28"/>
        </w:rPr>
        <w:t>.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Монтаж, наладка и эксплуатация электрооборудования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 : учеб. пособие / Н.В. Грунтович. — Минск : Новое знание ; М. : 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ФРА-М, 2018.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Технология энергосбережения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 : учебник / Ю.Д. Сибикин, М.Ю. Сибикин. — 4-е изд., перераб. и доп. — М. : ИНФРА-М, 2018.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Электроснабжение промышленных и гражданских зданий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 : учебник / Ю.Д. Сибикин. — 5-е изд., перераб. и доп. — М. : ИНФРА-М, 2018.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Технология электромашиностроения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 : учеб. пособие / М.Ю. Сибикин, Ю.Д. Сибикин. — 2-е изд., перераб. и доп. — М. : ИНФРА-М, 2017.</w:t>
      </w:r>
    </w:p>
    <w:p w:rsidR="007E017A" w:rsidRPr="002F34BC" w:rsidRDefault="007E017A" w:rsidP="007E017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Справочник электромонтажника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 : учеб. пособие / Ю.Д. Сибикин. — 6-е изд., перераб. и доп. — М. : ИНФРА-М, 2017.</w:t>
      </w: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Выбор и наладка электрооборудования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 : справоч. пособие / В.К. Варварин. — 3-е изд. — М. : ФОРУМ : ИНФРА-М, 2018.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Электробезопасность работников электрических сетей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Электробезопасность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Технологическое оборудование. Металлорежущие станки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Учебник / Сибикин М.Ю., - 2-е изд., перераб. и доп. - М.:Форум, ИНФРА-М Издательский Дом, 2012.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Технология энергосбережения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Учебник / Ю.Д. Сибикин, М.Ю. Сибикин. - 2-e изд., перераб. и доп. - М.: Форум, 2010. </w:t>
      </w:r>
    </w:p>
    <w:p w:rsidR="007E017A" w:rsidRPr="0077707B" w:rsidRDefault="007E017A" w:rsidP="007E017A">
      <w:pPr>
        <w:spacing w:after="0" w:line="360" w:lineRule="auto"/>
        <w:jc w:val="both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  <w:r w:rsidRPr="0077707B">
        <w:rPr>
          <w:rFonts w:ascii="Times New Roman" w:eastAsia="PMingLiU" w:hAnsi="Times New Roman" w:cs="Times New Roman"/>
          <w:b/>
          <w:sz w:val="28"/>
          <w:szCs w:val="28"/>
          <w:lang w:eastAsia="zh-TW"/>
        </w:rPr>
        <w:lastRenderedPageBreak/>
        <w:t xml:space="preserve">Дополнительные источники: 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707B">
        <w:rPr>
          <w:rFonts w:ascii="Times New Roman" w:eastAsia="PMingLiU" w:hAnsi="Times New Roman" w:cs="Times New Roman"/>
          <w:sz w:val="28"/>
          <w:szCs w:val="28"/>
          <w:lang w:eastAsia="zh-TW"/>
        </w:rPr>
        <w:t xml:space="preserve">       </w:t>
      </w: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Электроснабжение промышленных предприятий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/СтрельниковН.А. - Новосиб.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НГТУ, 2013. 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Электроснабжение промышленных предприятий и городов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Учебное пособие / Ополева Г.Н. - М.:ИД ФОРУМ, НИЦ ИНФРА-М, 2017.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Электроснабжение промышленных предприятий и городов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 : учеб. пособие / Г.Н. Ополева. — М. : ИД «ФОРУМ» : ИНФРА-М, 2018. 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Межотраслевые правила по охране труда (правила безопасности) при эксплуатации электроустановок: ПОТ Р М-016-2001 РД 153-34.0-03.150-00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 - 2-e изд. - М.: НИЦ ИНФРА-М, 2014.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Эксплуатация электрооборудования и устройств автоматики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Учебное пособие / Дайнеко В.А., Забелло Е.П., Прищепова Е.М. - М.:НИЦ ИНФРА-М, Нов. знание, 2015. 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Диагностика электрооборудования электрических станций и подстанций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Учебное пособие / Хальясмаа А.И., - 2-е изд., стер. - М.:Флинта, Изд-во Урал. ун-та, 2017.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Выбор и наладка электрооборудования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: Справочное пособие / В.К. Варварин. - 2-e изд. - М.: Форум, 2010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Эксплуатация линий распределительных сетей систем электроснабжения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Учебное пособие / Привалов Е.Е., Ефанов А.В., Ястребов С.С. - Ставрополь:СтГАУ - "Параграф", 2018. 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Режимы электрооборудования электрических станций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/ВетровВ.И., БыковаЛ.Б., КлюченовичВ.И. - Новосиб.: НГТУ, 2010.</w:t>
      </w:r>
    </w:p>
    <w:p w:rsidR="007E017A" w:rsidRPr="002F34BC" w:rsidRDefault="007E017A" w:rsidP="007E01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Технология энергосбережения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Учебник / Ю.Д. Сибикин, М.Ю. Сибикин. - 2-e изд., перераб. и доп. - М.: Форум, 2010. </w:t>
      </w:r>
    </w:p>
    <w:p w:rsidR="00AE6658" w:rsidRPr="009143B8" w:rsidRDefault="007E017A" w:rsidP="009143B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Схемы электрических соединений подстанций</w:t>
      </w:r>
      <w:r w:rsidRPr="002F34BC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Учебное пособие / Кокин С.Е., Дмитриев С.А., Хальясмаа А.И., - 2-е изд., стер. - М.:Флинта, Изд-во Урал. ун-та, 2017</w:t>
      </w:r>
    </w:p>
    <w:p w:rsidR="00AE6658" w:rsidRPr="001D7ED5" w:rsidRDefault="00AE6658" w:rsidP="00AE665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обеспечение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Рабочая программа профессионального модуля ПМ.01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Календарно-тематический план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Учебно-методические комплексы по темам модуля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Сборники заданий в тестовой форме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Материалы промежуточной аттестации обучающихся и итоговой государственной аттестации выпускников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Методические рекомендации по технологии разработке программ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6658" w:rsidRPr="00AE6658" w:rsidRDefault="00AE6658" w:rsidP="00AE66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4.3. Общие требования к организации образовательного процесса </w:t>
      </w:r>
    </w:p>
    <w:p w:rsidR="00AE6658" w:rsidRPr="00AE6658" w:rsidRDefault="00AE6658" w:rsidP="00AE66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AE6658" w:rsidRPr="00AE6658" w:rsidRDefault="00AE6658" w:rsidP="00AE66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AE6658" w:rsidRPr="00AE6658" w:rsidRDefault="00AE6658" w:rsidP="00AE66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</w:t>
      </w:r>
      <w:r w:rsidR="00BD3436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зводственных мастерских ГАПОУ</w:t>
      </w: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«Казанский политехнический колледж».</w:t>
      </w:r>
    </w:p>
    <w:p w:rsidR="00AE6658" w:rsidRPr="00AE6658" w:rsidRDefault="00AE6658" w:rsidP="00AE66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AE6658" w:rsidRPr="00AE6658" w:rsidRDefault="00AE6658" w:rsidP="00AE66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</w:t>
      </w:r>
      <w:r w:rsidR="00A47AA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аттестационный лист,</w:t>
      </w:r>
      <w:r w:rsidR="009221D2"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2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о работ</w:t>
      </w:r>
      <w:r w:rsidR="00521AE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Каждый этап производственной практики завершается оценкой освоенных компетенций. </w:t>
      </w:r>
    </w:p>
    <w:p w:rsidR="00AE6658" w:rsidRPr="00AE6658" w:rsidRDefault="00AE6658" w:rsidP="00AE665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ходе изучения профессионального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обучающиеся могут получать групповые, индивидуальные, устные и письменные консультации. </w:t>
      </w:r>
    </w:p>
    <w:p w:rsidR="00AE6658" w:rsidRPr="00AE6658" w:rsidRDefault="00AE6658" w:rsidP="00AE665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 Кадровое обеспечение образовательного процесса</w:t>
      </w:r>
    </w:p>
    <w:p w:rsidR="00130E0F" w:rsidRPr="00130E0F" w:rsidRDefault="00AE6658" w:rsidP="00130E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Требование квалификации инженерно-педагогических кадров, обеспечивающих обучение </w:t>
      </w:r>
      <w:r w:rsidR="00070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междисциплинарному курсу (курсам): </w:t>
      </w:r>
      <w:r w:rsidRPr="00AE6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наличие высшего профессионального образования, соответствующего профилю модуля </w:t>
      </w: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«Сборка, монтаж, регулировка и ремонт узлов и механизмов оборудования, агрегатов, машин, станков и другого электрооборудования промышленных предприятий»</w:t>
      </w:r>
      <w:r w:rsidR="00130E0F" w:rsidRPr="00130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E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профессии</w:t>
      </w:r>
      <w:r w:rsidR="00130E0F"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E0F" w:rsidRPr="00130E0F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13.01.10. Электромонтер по ремонту и обслуживанию электрооборудования (по отраслям)</w:t>
      </w:r>
      <w:r w:rsidR="00130E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658" w:rsidRPr="00AE6658" w:rsidRDefault="00AE6658" w:rsidP="00AE66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6658" w:rsidRPr="00AE6658" w:rsidRDefault="00AE6658" w:rsidP="00AE66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квалификации педагогических кадров, осуществляющих руководство практикой</w:t>
      </w:r>
    </w:p>
    <w:p w:rsidR="00AE6658" w:rsidRPr="00AE6658" w:rsidRDefault="00AE6658" w:rsidP="00AE66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Инженерно-педагогический состав:</w:t>
      </w: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дипломированные специалисты – преподаватели междисциплинарных курсов, а также общепрофессиональных  дисциплин.</w:t>
      </w:r>
    </w:p>
    <w:p w:rsidR="00AE6658" w:rsidRPr="00AE6658" w:rsidRDefault="00AE6658" w:rsidP="00AE66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Мастера:</w:t>
      </w:r>
      <w:r w:rsidR="005E5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4</w:t>
      </w:r>
      <w:r w:rsidRPr="00AE6658">
        <w:rPr>
          <w:rFonts w:ascii="Times New Roman" w:eastAsia="Times New Roman" w:hAnsi="Times New Roman" w:cs="Times New Roman"/>
          <w:sz w:val="28"/>
          <w:szCs w:val="28"/>
          <w:lang w:eastAsia="ru-RU"/>
        </w:rPr>
        <w:t>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130E0F" w:rsidRDefault="00130E0F" w:rsidP="00AE66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58" w:rsidRPr="00AE6658" w:rsidRDefault="00AE6658" w:rsidP="00AE66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5. Контроль и оценка результатов освоен</w:t>
      </w:r>
      <w:r w:rsidR="00236F6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ия профессионального модуля </w:t>
      </w:r>
    </w:p>
    <w:p w:rsidR="00AE6658" w:rsidRPr="00AE6658" w:rsidRDefault="00AE6658" w:rsidP="00AE66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305BE" w:rsidRDefault="00AE6658" w:rsidP="00AE66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 </w:t>
      </w:r>
    </w:p>
    <w:p w:rsidR="007660FD" w:rsidRDefault="007660FD" w:rsidP="00AE66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c"/>
        <w:tblW w:w="10456" w:type="dxa"/>
        <w:tblLayout w:type="fixed"/>
        <w:tblLook w:val="04A0" w:firstRow="1" w:lastRow="0" w:firstColumn="1" w:lastColumn="0" w:noHBand="0" w:noVBand="1"/>
      </w:tblPr>
      <w:tblGrid>
        <w:gridCol w:w="970"/>
        <w:gridCol w:w="1973"/>
        <w:gridCol w:w="3402"/>
        <w:gridCol w:w="4111"/>
      </w:tblGrid>
      <w:tr w:rsidR="007660FD" w:rsidTr="00DA1D9B">
        <w:tc>
          <w:tcPr>
            <w:tcW w:w="970" w:type="dxa"/>
          </w:tcPr>
          <w:p w:rsidR="007660FD" w:rsidRPr="003473DD" w:rsidRDefault="007660FD" w:rsidP="007660FD">
            <w:pPr>
              <w:jc w:val="center"/>
              <w:rPr>
                <w:b/>
                <w:bCs/>
                <w:sz w:val="24"/>
                <w:szCs w:val="24"/>
              </w:rPr>
            </w:pPr>
            <w:r w:rsidRPr="003473DD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1973" w:type="dxa"/>
          </w:tcPr>
          <w:p w:rsidR="007660FD" w:rsidRPr="003473DD" w:rsidRDefault="007660FD" w:rsidP="00A21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3473DD">
              <w:rPr>
                <w:b/>
                <w:bCs/>
                <w:sz w:val="24"/>
                <w:szCs w:val="24"/>
              </w:rPr>
              <w:t>Результаты (</w:t>
            </w:r>
            <w:r w:rsidR="00A21CCC" w:rsidRPr="003473DD">
              <w:rPr>
                <w:b/>
                <w:bCs/>
                <w:sz w:val="24"/>
                <w:szCs w:val="24"/>
              </w:rPr>
              <w:t xml:space="preserve">освоенные </w:t>
            </w:r>
            <w:r w:rsidRPr="003473DD">
              <w:rPr>
                <w:b/>
                <w:bCs/>
                <w:sz w:val="24"/>
                <w:szCs w:val="24"/>
              </w:rPr>
              <w:t>профессиональные компетенции)</w:t>
            </w:r>
          </w:p>
        </w:tc>
        <w:tc>
          <w:tcPr>
            <w:tcW w:w="3402" w:type="dxa"/>
          </w:tcPr>
          <w:p w:rsidR="007660FD" w:rsidRPr="003473DD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3473DD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4111" w:type="dxa"/>
          </w:tcPr>
          <w:p w:rsidR="007660FD" w:rsidRPr="003473DD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3473DD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7660FD" w:rsidTr="00DA1D9B">
        <w:tc>
          <w:tcPr>
            <w:tcW w:w="970" w:type="dxa"/>
          </w:tcPr>
          <w:p w:rsidR="007660FD" w:rsidRPr="00075C71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075C71">
              <w:rPr>
                <w:sz w:val="24"/>
                <w:szCs w:val="24"/>
              </w:rPr>
              <w:t>ПК.1.1.</w:t>
            </w:r>
          </w:p>
        </w:tc>
        <w:tc>
          <w:tcPr>
            <w:tcW w:w="1973" w:type="dxa"/>
          </w:tcPr>
          <w:p w:rsidR="007660FD" w:rsidRPr="00075C71" w:rsidRDefault="007660FD" w:rsidP="007660FD">
            <w:pPr>
              <w:rPr>
                <w:sz w:val="24"/>
                <w:szCs w:val="24"/>
              </w:rPr>
            </w:pPr>
            <w:r w:rsidRPr="00075C71">
              <w:rPr>
                <w:sz w:val="24"/>
                <w:szCs w:val="24"/>
              </w:rPr>
              <w:t xml:space="preserve">Выполнять слесарную обработку, пригонку и пайку деталей и узлов различной сложности в процессе сборки. </w:t>
            </w:r>
          </w:p>
          <w:p w:rsidR="007660FD" w:rsidRPr="00075C71" w:rsidRDefault="007660FD" w:rsidP="007660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 xml:space="preserve">- чтение чертежей узлов и конструкций технических систем; 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 xml:space="preserve">-выполнять подготовительные операции слесарной обработки (разметку, рубку, правку, гибку, резку) ручным инструментом и на механизированном  оборудовании; 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 xml:space="preserve">- выполнять размерную слесарную обработку (опиливание, обработку отверстий) ручным инструментом и на механизированном оборудовании; 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 xml:space="preserve">- выполнять пригоночные операции слесарной обработки (распиливание, припасовку, шабрение, притирку и доводку) ручными инструментами и механизированным </w:t>
            </w:r>
            <w:r w:rsidRPr="00AE6658">
              <w:rPr>
                <w:bCs/>
                <w:sz w:val="24"/>
                <w:szCs w:val="24"/>
              </w:rPr>
              <w:lastRenderedPageBreak/>
              <w:t xml:space="preserve">инструментом. 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>- выполнять лужение и пайк</w:t>
            </w:r>
            <w:r>
              <w:rPr>
                <w:bCs/>
                <w:sz w:val="24"/>
                <w:szCs w:val="24"/>
              </w:rPr>
              <w:t xml:space="preserve">у с применением </w:t>
            </w:r>
            <w:r w:rsidRPr="00AE6658">
              <w:rPr>
                <w:bCs/>
                <w:sz w:val="24"/>
                <w:szCs w:val="24"/>
              </w:rPr>
              <w:t>припоев;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 xml:space="preserve">-прокладывать установочные провода; 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>- проклад</w:t>
            </w:r>
            <w:r>
              <w:rPr>
                <w:bCs/>
                <w:sz w:val="24"/>
                <w:szCs w:val="24"/>
              </w:rPr>
              <w:t xml:space="preserve">ывать кабели в </w:t>
            </w:r>
            <w:r w:rsidRPr="00AE6658">
              <w:rPr>
                <w:bCs/>
                <w:sz w:val="24"/>
                <w:szCs w:val="24"/>
              </w:rPr>
              <w:t xml:space="preserve">трубах. </w:t>
            </w:r>
          </w:p>
        </w:tc>
        <w:tc>
          <w:tcPr>
            <w:tcW w:w="4111" w:type="dxa"/>
          </w:tcPr>
          <w:p w:rsidR="004A603C" w:rsidRDefault="003A5F69" w:rsidP="003A5F69">
            <w:pPr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lastRenderedPageBreak/>
              <w:t xml:space="preserve">Оценка по итогам выполнения </w:t>
            </w:r>
            <w:r w:rsidR="007660FD" w:rsidRPr="00DA1D9B">
              <w:rPr>
                <w:bCs/>
                <w:sz w:val="24"/>
                <w:szCs w:val="24"/>
              </w:rPr>
              <w:t>практических заданий, тестов и теоретических опросов по темам МДК 01.01</w:t>
            </w:r>
            <w:r w:rsidRPr="00DA1D9B">
              <w:t xml:space="preserve"> </w:t>
            </w:r>
            <w:r w:rsidR="004A603C">
              <w:rPr>
                <w:sz w:val="24"/>
                <w:szCs w:val="24"/>
              </w:rPr>
              <w:t xml:space="preserve">Основы слесарно-сборочных </w:t>
            </w:r>
            <w:r w:rsidRPr="00DA1D9B">
              <w:rPr>
                <w:sz w:val="24"/>
                <w:szCs w:val="24"/>
              </w:rPr>
              <w:t xml:space="preserve"> и электромонтажных рабо</w:t>
            </w:r>
            <w:r w:rsidR="00DA1D9B" w:rsidRPr="00DA1D9B">
              <w:rPr>
                <w:sz w:val="24"/>
                <w:szCs w:val="24"/>
              </w:rPr>
              <w:t>т</w:t>
            </w:r>
            <w:r w:rsidR="007660FD" w:rsidRPr="00DA1D9B">
              <w:rPr>
                <w:bCs/>
                <w:sz w:val="24"/>
                <w:szCs w:val="24"/>
              </w:rPr>
              <w:t xml:space="preserve">,               </w:t>
            </w:r>
          </w:p>
          <w:p w:rsidR="003A5F69" w:rsidRPr="00DA1D9B" w:rsidRDefault="003A5F69" w:rsidP="003A5F69">
            <w:pPr>
              <w:rPr>
                <w:rFonts w:eastAsia="Calibri"/>
                <w:bCs/>
                <w:sz w:val="24"/>
                <w:szCs w:val="24"/>
              </w:rPr>
            </w:pPr>
            <w:r w:rsidRPr="00DA1D9B">
              <w:rPr>
                <w:rFonts w:eastAsia="Calibri"/>
                <w:bCs/>
                <w:sz w:val="24"/>
                <w:szCs w:val="24"/>
              </w:rPr>
              <w:t xml:space="preserve">МДК 01.02.  </w:t>
            </w:r>
          </w:p>
          <w:p w:rsidR="00070F5E" w:rsidRPr="00DA1D9B" w:rsidRDefault="003A5F69" w:rsidP="003A5F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rFonts w:eastAsia="Calibri"/>
                <w:bCs/>
                <w:sz w:val="24"/>
                <w:szCs w:val="24"/>
              </w:rPr>
              <w:t>Организация работ по сборке, монтажу  и ремонту электрооборудования промышленных организаций</w:t>
            </w:r>
            <w:r w:rsidR="004F5CF6" w:rsidRPr="00DA1D9B">
              <w:rPr>
                <w:bCs/>
                <w:sz w:val="24"/>
                <w:szCs w:val="24"/>
              </w:rPr>
              <w:t>.</w:t>
            </w:r>
            <w:r w:rsidRPr="00DA1D9B">
              <w:rPr>
                <w:bCs/>
                <w:sz w:val="24"/>
                <w:szCs w:val="24"/>
              </w:rPr>
              <w:t xml:space="preserve"> </w:t>
            </w:r>
          </w:p>
          <w:p w:rsidR="003A5F69" w:rsidRPr="00DA1D9B" w:rsidRDefault="003A5F69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7660FD" w:rsidRPr="00DA1D9B" w:rsidRDefault="0017112C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Оценка</w:t>
            </w:r>
            <w:r w:rsidR="003A5F69" w:rsidRPr="00DA1D9B">
              <w:rPr>
                <w:bCs/>
                <w:sz w:val="24"/>
                <w:szCs w:val="24"/>
              </w:rPr>
              <w:t xml:space="preserve"> выполнения </w:t>
            </w:r>
            <w:r w:rsidR="007660FD" w:rsidRPr="00DA1D9B">
              <w:rPr>
                <w:bCs/>
                <w:sz w:val="24"/>
                <w:szCs w:val="24"/>
              </w:rPr>
              <w:t xml:space="preserve"> практических работ по УП.01 Учебная практика</w:t>
            </w:r>
            <w:r w:rsidR="004F5CF6" w:rsidRPr="00DA1D9B">
              <w:rPr>
                <w:bCs/>
                <w:sz w:val="24"/>
                <w:szCs w:val="24"/>
              </w:rPr>
              <w:t>, ПП.01 Производственная практика</w:t>
            </w:r>
            <w:r w:rsidR="00070F5E" w:rsidRPr="00DA1D9B">
              <w:rPr>
                <w:bCs/>
                <w:sz w:val="24"/>
                <w:szCs w:val="24"/>
              </w:rPr>
              <w:t>.</w:t>
            </w:r>
          </w:p>
          <w:p w:rsidR="004F5CF6" w:rsidRPr="00DA1D9B" w:rsidRDefault="004F5CF6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9414C8" w:rsidRDefault="007660FD" w:rsidP="00DA1D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Промежуточный контроль в</w:t>
            </w:r>
            <w:r w:rsidR="009414C8">
              <w:rPr>
                <w:bCs/>
                <w:sz w:val="24"/>
                <w:szCs w:val="24"/>
              </w:rPr>
              <w:t xml:space="preserve"> форме дифференциального зачета: </w:t>
            </w:r>
          </w:p>
          <w:p w:rsidR="009414C8" w:rsidRDefault="00C16996" w:rsidP="00DA1D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МДК 01.01</w:t>
            </w:r>
            <w:r w:rsidR="00DA1D9B" w:rsidRPr="00DA1D9B">
              <w:rPr>
                <w:sz w:val="24"/>
                <w:szCs w:val="24"/>
              </w:rPr>
              <w:t xml:space="preserve"> Основы слесарно-сборочных работ и электромонтажных работ</w:t>
            </w:r>
            <w:r w:rsidRPr="00DA1D9B">
              <w:rPr>
                <w:bCs/>
                <w:sz w:val="24"/>
                <w:szCs w:val="24"/>
              </w:rPr>
              <w:t>,</w:t>
            </w:r>
          </w:p>
          <w:p w:rsidR="009414C8" w:rsidRDefault="00070F5E" w:rsidP="00DA1D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 xml:space="preserve"> МДК 01.02</w:t>
            </w:r>
            <w:r w:rsidR="00DA1D9B" w:rsidRPr="00DA1D9B">
              <w:rPr>
                <w:rFonts w:eastAsia="Calibri"/>
                <w:bCs/>
                <w:sz w:val="24"/>
                <w:szCs w:val="24"/>
              </w:rPr>
              <w:t xml:space="preserve"> Организация работ по сборке, монтажу  и ремонту электрооборудования </w:t>
            </w:r>
            <w:r w:rsidR="00DA1D9B" w:rsidRPr="00DA1D9B">
              <w:rPr>
                <w:rFonts w:eastAsia="Calibri"/>
                <w:bCs/>
                <w:sz w:val="24"/>
                <w:szCs w:val="24"/>
              </w:rPr>
              <w:lastRenderedPageBreak/>
              <w:t>промышленных организаций</w:t>
            </w:r>
            <w:r w:rsidRPr="00DA1D9B">
              <w:rPr>
                <w:bCs/>
                <w:sz w:val="24"/>
                <w:szCs w:val="24"/>
              </w:rPr>
              <w:t xml:space="preserve">, </w:t>
            </w:r>
          </w:p>
          <w:p w:rsidR="004A603C" w:rsidRDefault="004A603C" w:rsidP="00DA1D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УП.01 Учебная практика</w:t>
            </w:r>
            <w:r>
              <w:rPr>
                <w:bCs/>
                <w:sz w:val="24"/>
                <w:szCs w:val="24"/>
              </w:rPr>
              <w:t>.</w:t>
            </w:r>
          </w:p>
          <w:p w:rsidR="00C16996" w:rsidRPr="00DA1D9B" w:rsidRDefault="004F5CF6" w:rsidP="00DA1D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ПП.01</w:t>
            </w:r>
            <w:r w:rsidR="00DA1D9B" w:rsidRPr="00DA1D9B">
              <w:rPr>
                <w:bCs/>
                <w:sz w:val="24"/>
                <w:szCs w:val="24"/>
              </w:rPr>
              <w:t xml:space="preserve"> Производственная практика.</w:t>
            </w:r>
          </w:p>
          <w:p w:rsidR="00DA1D9B" w:rsidRPr="00DA1D9B" w:rsidRDefault="00DA1D9B" w:rsidP="00DA1D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7660FD" w:rsidRPr="00DA1D9B" w:rsidRDefault="007660FD" w:rsidP="00DA1D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 xml:space="preserve">Квалификационный экзамен </w:t>
            </w:r>
            <w:r w:rsidR="0017112C" w:rsidRPr="00DA1D9B">
              <w:rPr>
                <w:bCs/>
                <w:sz w:val="24"/>
                <w:szCs w:val="24"/>
              </w:rPr>
              <w:t xml:space="preserve">по </w:t>
            </w:r>
            <w:r w:rsidR="00DA1D9B" w:rsidRPr="00DA1D9B">
              <w:rPr>
                <w:bCs/>
                <w:sz w:val="24"/>
                <w:szCs w:val="24"/>
              </w:rPr>
              <w:t xml:space="preserve">профессиональному </w:t>
            </w:r>
            <w:r w:rsidR="0017112C" w:rsidRPr="00DA1D9B">
              <w:rPr>
                <w:bCs/>
                <w:sz w:val="24"/>
                <w:szCs w:val="24"/>
              </w:rPr>
              <w:t>модулю ПМ</w:t>
            </w:r>
            <w:r w:rsidRPr="00DA1D9B">
              <w:rPr>
                <w:bCs/>
                <w:sz w:val="24"/>
                <w:szCs w:val="24"/>
              </w:rPr>
              <w:t>.01</w:t>
            </w:r>
            <w:r w:rsidR="004F5CF6" w:rsidRPr="00DA1D9B">
              <w:rPr>
                <w:sz w:val="24"/>
                <w:szCs w:val="24"/>
              </w:rPr>
              <w:t xml:space="preserve"> Сборка, монтаж регулировка и ремонт узлов и механизмов оборудования, агрегатов, машин, станков и другого электрооборудования</w:t>
            </w:r>
            <w:r w:rsidR="004F5CF6" w:rsidRPr="00DA1D9B">
              <w:rPr>
                <w:sz w:val="22"/>
                <w:szCs w:val="22"/>
              </w:rPr>
              <w:t xml:space="preserve"> </w:t>
            </w:r>
            <w:r w:rsidR="004F5CF6" w:rsidRPr="00DA1D9B">
              <w:rPr>
                <w:sz w:val="24"/>
                <w:szCs w:val="24"/>
              </w:rPr>
              <w:t>промышленных организаций</w:t>
            </w:r>
            <w:r w:rsidR="00DA1D9B">
              <w:rPr>
                <w:sz w:val="24"/>
                <w:szCs w:val="24"/>
              </w:rPr>
              <w:t>.</w:t>
            </w:r>
          </w:p>
        </w:tc>
      </w:tr>
      <w:tr w:rsidR="007660FD" w:rsidTr="00DA1D9B">
        <w:tc>
          <w:tcPr>
            <w:tcW w:w="970" w:type="dxa"/>
          </w:tcPr>
          <w:p w:rsidR="007660FD" w:rsidRPr="00075C71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075C71">
              <w:rPr>
                <w:sz w:val="24"/>
                <w:szCs w:val="24"/>
              </w:rPr>
              <w:lastRenderedPageBreak/>
              <w:t>ПК.1.2.</w:t>
            </w:r>
          </w:p>
        </w:tc>
        <w:tc>
          <w:tcPr>
            <w:tcW w:w="1973" w:type="dxa"/>
          </w:tcPr>
          <w:p w:rsidR="007660FD" w:rsidRPr="00075C71" w:rsidRDefault="007660FD" w:rsidP="007660FD">
            <w:pPr>
              <w:rPr>
                <w:sz w:val="24"/>
                <w:szCs w:val="24"/>
              </w:rPr>
            </w:pPr>
            <w:r w:rsidRPr="00075C71">
              <w:rPr>
                <w:sz w:val="24"/>
                <w:szCs w:val="24"/>
              </w:rPr>
              <w:t xml:space="preserve">Изготовлять приспособления для сборки и ремонта. </w:t>
            </w:r>
          </w:p>
          <w:p w:rsidR="007660FD" w:rsidRPr="00075C71" w:rsidRDefault="007660FD" w:rsidP="007660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 xml:space="preserve">- подбирать аппараты и материалы, применяемые для сборки схем; 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 xml:space="preserve">- определять маркировку кабелей; 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 xml:space="preserve"> - заряжать осветительную аппаратуру. </w:t>
            </w:r>
          </w:p>
        </w:tc>
        <w:tc>
          <w:tcPr>
            <w:tcW w:w="4111" w:type="dxa"/>
          </w:tcPr>
          <w:p w:rsidR="004A603C" w:rsidRDefault="004A603C" w:rsidP="004A603C">
            <w:pPr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Оценка по итогам выполнения практических заданий, тестов и теоретических опросов по темам МДК 01.01</w:t>
            </w:r>
            <w:r w:rsidRPr="00DA1D9B">
              <w:t xml:space="preserve"> </w:t>
            </w:r>
            <w:r>
              <w:rPr>
                <w:sz w:val="24"/>
                <w:szCs w:val="24"/>
              </w:rPr>
              <w:t xml:space="preserve">Основы слесарно-сборочных </w:t>
            </w:r>
            <w:r w:rsidRPr="00DA1D9B">
              <w:rPr>
                <w:sz w:val="24"/>
                <w:szCs w:val="24"/>
              </w:rPr>
              <w:t xml:space="preserve"> и электромонтажных работ</w:t>
            </w:r>
            <w:r w:rsidRPr="00DA1D9B">
              <w:rPr>
                <w:bCs/>
                <w:sz w:val="24"/>
                <w:szCs w:val="24"/>
              </w:rPr>
              <w:t xml:space="preserve">,               </w:t>
            </w:r>
          </w:p>
          <w:p w:rsidR="004A603C" w:rsidRPr="00DA1D9B" w:rsidRDefault="004A603C" w:rsidP="004A603C">
            <w:pPr>
              <w:rPr>
                <w:rFonts w:eastAsia="Calibri"/>
                <w:bCs/>
                <w:sz w:val="24"/>
                <w:szCs w:val="24"/>
              </w:rPr>
            </w:pPr>
            <w:r w:rsidRPr="00DA1D9B">
              <w:rPr>
                <w:rFonts w:eastAsia="Calibri"/>
                <w:bCs/>
                <w:sz w:val="24"/>
                <w:szCs w:val="24"/>
              </w:rPr>
              <w:t xml:space="preserve">МДК 01.02.  </w:t>
            </w: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rFonts w:eastAsia="Calibri"/>
                <w:bCs/>
                <w:sz w:val="24"/>
                <w:szCs w:val="24"/>
              </w:rPr>
              <w:t>Организация работ по сборке, монтажу  и ремонту электрооборудования промышленных организаций</w:t>
            </w:r>
            <w:r w:rsidRPr="00DA1D9B">
              <w:rPr>
                <w:bCs/>
                <w:sz w:val="24"/>
                <w:szCs w:val="24"/>
              </w:rPr>
              <w:t xml:space="preserve">. </w:t>
            </w: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Оценка выполнения  практических работ по УП.01 Учебная практика, ПП.01 Производственная практика.</w:t>
            </w: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4A603C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Промежуточный контроль в</w:t>
            </w:r>
            <w:r>
              <w:rPr>
                <w:bCs/>
                <w:sz w:val="24"/>
                <w:szCs w:val="24"/>
              </w:rPr>
              <w:t xml:space="preserve"> форме дифференциального зачета: </w:t>
            </w:r>
          </w:p>
          <w:p w:rsidR="004A603C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МДК 01.01</w:t>
            </w:r>
            <w:r w:rsidR="00190938">
              <w:rPr>
                <w:bCs/>
                <w:sz w:val="24"/>
                <w:szCs w:val="24"/>
              </w:rPr>
              <w:t>.</w:t>
            </w:r>
            <w:r w:rsidRPr="00DA1D9B">
              <w:rPr>
                <w:sz w:val="24"/>
                <w:szCs w:val="24"/>
              </w:rPr>
              <w:t xml:space="preserve"> </w:t>
            </w:r>
            <w:r w:rsidRPr="00DA1D9B">
              <w:rPr>
                <w:bCs/>
                <w:sz w:val="24"/>
                <w:szCs w:val="24"/>
              </w:rPr>
              <w:t xml:space="preserve">МДК 01.02, </w:t>
            </w:r>
          </w:p>
          <w:p w:rsidR="004A603C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УП.01 Учебная практика</w:t>
            </w:r>
            <w:r>
              <w:rPr>
                <w:bCs/>
                <w:sz w:val="24"/>
                <w:szCs w:val="24"/>
              </w:rPr>
              <w:t>.</w:t>
            </w: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ПП.01 Производственная практика.</w:t>
            </w: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7660FD" w:rsidRPr="00DA1D9B" w:rsidRDefault="004A603C" w:rsidP="004A603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Квалификационный экзамен по профессиональному модулю ПМ.01</w:t>
            </w:r>
            <w:r w:rsidRPr="00DA1D9B">
              <w:rPr>
                <w:sz w:val="24"/>
                <w:szCs w:val="24"/>
              </w:rPr>
              <w:t xml:space="preserve"> Сборка, монтаж регулировка и ремонт узлов и механизмов оборудования, агрегатов, машин, станков и другого электрооборудования</w:t>
            </w:r>
            <w:r w:rsidRPr="00DA1D9B">
              <w:rPr>
                <w:sz w:val="22"/>
                <w:szCs w:val="22"/>
              </w:rPr>
              <w:t xml:space="preserve"> </w:t>
            </w:r>
            <w:r w:rsidRPr="00DA1D9B">
              <w:rPr>
                <w:sz w:val="24"/>
                <w:szCs w:val="24"/>
              </w:rPr>
              <w:t>промышленных организаций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7660FD" w:rsidTr="00DA1D9B">
        <w:tc>
          <w:tcPr>
            <w:tcW w:w="970" w:type="dxa"/>
          </w:tcPr>
          <w:p w:rsidR="007660FD" w:rsidRPr="00075C71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075C71">
              <w:rPr>
                <w:sz w:val="24"/>
                <w:szCs w:val="24"/>
              </w:rPr>
              <w:t>ПК.1.3.</w:t>
            </w:r>
          </w:p>
        </w:tc>
        <w:tc>
          <w:tcPr>
            <w:tcW w:w="1973" w:type="dxa"/>
          </w:tcPr>
          <w:p w:rsidR="007660FD" w:rsidRPr="00075C71" w:rsidRDefault="007660FD" w:rsidP="007660FD">
            <w:pPr>
              <w:rPr>
                <w:sz w:val="24"/>
                <w:szCs w:val="24"/>
              </w:rPr>
            </w:pPr>
            <w:r w:rsidRPr="00075C71">
              <w:rPr>
                <w:sz w:val="24"/>
                <w:szCs w:val="24"/>
              </w:rPr>
              <w:t xml:space="preserve">Выявлять и устранять дефекты во время эксплуатации оборудования и при проверке его в процессе </w:t>
            </w:r>
            <w:r w:rsidRPr="00075C71">
              <w:rPr>
                <w:sz w:val="24"/>
                <w:szCs w:val="24"/>
              </w:rPr>
              <w:lastRenderedPageBreak/>
              <w:t xml:space="preserve">ремонта. </w:t>
            </w:r>
          </w:p>
          <w:p w:rsidR="007660FD" w:rsidRPr="00075C71" w:rsidRDefault="007660FD" w:rsidP="007660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lastRenderedPageBreak/>
              <w:t>- производить монтаж и ремон</w:t>
            </w:r>
            <w:r>
              <w:rPr>
                <w:bCs/>
                <w:sz w:val="24"/>
                <w:szCs w:val="24"/>
              </w:rPr>
              <w:t xml:space="preserve">т несложных схем </w:t>
            </w:r>
            <w:r w:rsidRPr="00AE6658">
              <w:rPr>
                <w:bCs/>
                <w:sz w:val="24"/>
                <w:szCs w:val="24"/>
              </w:rPr>
              <w:t xml:space="preserve"> освещения; 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 xml:space="preserve">- проверка и ремонт пускорегулирующей аппаратуры; 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 xml:space="preserve">- измерение сопротивления изоляции обмоток </w:t>
            </w:r>
            <w:r w:rsidRPr="00AE6658">
              <w:rPr>
                <w:bCs/>
                <w:sz w:val="24"/>
                <w:szCs w:val="24"/>
              </w:rPr>
              <w:lastRenderedPageBreak/>
              <w:t xml:space="preserve">трансформаторов, вводов и выводов кабелей; 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>- разборка и проведение среднего ремонта элект</w:t>
            </w:r>
            <w:r>
              <w:rPr>
                <w:bCs/>
                <w:sz w:val="24"/>
                <w:szCs w:val="24"/>
              </w:rPr>
              <w:t>рических машин напряжениям до 1</w:t>
            </w:r>
            <w:r w:rsidRPr="00AE6658">
              <w:rPr>
                <w:bCs/>
                <w:sz w:val="24"/>
                <w:szCs w:val="24"/>
              </w:rPr>
              <w:t xml:space="preserve"> кВ;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>-  разборка и проведение среднего рем</w:t>
            </w:r>
            <w:r>
              <w:rPr>
                <w:bCs/>
                <w:sz w:val="24"/>
                <w:szCs w:val="24"/>
              </w:rPr>
              <w:t>онта аппаратов напряжениям до 1</w:t>
            </w:r>
            <w:r w:rsidRPr="00AE6658">
              <w:rPr>
                <w:bCs/>
                <w:sz w:val="24"/>
                <w:szCs w:val="24"/>
              </w:rPr>
              <w:t xml:space="preserve"> кВ; 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 xml:space="preserve">- чтение электрических схем различной сложности; 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 xml:space="preserve">- сборка электрических схем различной сложности. </w:t>
            </w:r>
          </w:p>
        </w:tc>
        <w:tc>
          <w:tcPr>
            <w:tcW w:w="4111" w:type="dxa"/>
          </w:tcPr>
          <w:p w:rsidR="004A603C" w:rsidRDefault="004A603C" w:rsidP="004A603C">
            <w:pPr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lastRenderedPageBreak/>
              <w:t>Оценка по итогам выполнения практических заданий, тестов и теоретических опросов по темам МДК 01.01</w:t>
            </w:r>
            <w:r w:rsidRPr="00DA1D9B">
              <w:t xml:space="preserve"> </w:t>
            </w:r>
            <w:r>
              <w:rPr>
                <w:sz w:val="24"/>
                <w:szCs w:val="24"/>
              </w:rPr>
              <w:t xml:space="preserve">Основы слесарно-сборочных </w:t>
            </w:r>
            <w:r w:rsidRPr="00DA1D9B">
              <w:rPr>
                <w:sz w:val="24"/>
                <w:szCs w:val="24"/>
              </w:rPr>
              <w:t xml:space="preserve"> и электромонтажных работ</w:t>
            </w:r>
            <w:r w:rsidRPr="00DA1D9B">
              <w:rPr>
                <w:bCs/>
                <w:sz w:val="24"/>
                <w:szCs w:val="24"/>
              </w:rPr>
              <w:t xml:space="preserve">,               </w:t>
            </w:r>
          </w:p>
          <w:p w:rsidR="004A603C" w:rsidRPr="00DA1D9B" w:rsidRDefault="004A603C" w:rsidP="004A603C">
            <w:pPr>
              <w:rPr>
                <w:rFonts w:eastAsia="Calibri"/>
                <w:bCs/>
                <w:sz w:val="24"/>
                <w:szCs w:val="24"/>
              </w:rPr>
            </w:pPr>
            <w:r w:rsidRPr="00DA1D9B">
              <w:rPr>
                <w:rFonts w:eastAsia="Calibri"/>
                <w:bCs/>
                <w:sz w:val="24"/>
                <w:szCs w:val="24"/>
              </w:rPr>
              <w:t xml:space="preserve">МДК 01.02.  </w:t>
            </w: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rFonts w:eastAsia="Calibri"/>
                <w:bCs/>
                <w:sz w:val="24"/>
                <w:szCs w:val="24"/>
              </w:rPr>
              <w:t xml:space="preserve">Организация работ по сборке, </w:t>
            </w:r>
            <w:r w:rsidRPr="00DA1D9B">
              <w:rPr>
                <w:rFonts w:eastAsia="Calibri"/>
                <w:bCs/>
                <w:sz w:val="24"/>
                <w:szCs w:val="24"/>
              </w:rPr>
              <w:lastRenderedPageBreak/>
              <w:t>монтажу  и ремонту электрооборудования промышленных организаций</w:t>
            </w:r>
            <w:r w:rsidRPr="00DA1D9B">
              <w:rPr>
                <w:bCs/>
                <w:sz w:val="24"/>
                <w:szCs w:val="24"/>
              </w:rPr>
              <w:t xml:space="preserve">. </w:t>
            </w: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Оценка выполнения  практических работ по УП.01 Учебная практика, ПП.01 Производственная практика.</w:t>
            </w: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4A603C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Промежуточный контроль в</w:t>
            </w:r>
            <w:r>
              <w:rPr>
                <w:bCs/>
                <w:sz w:val="24"/>
                <w:szCs w:val="24"/>
              </w:rPr>
              <w:t xml:space="preserve"> форме дифференциального зачета: </w:t>
            </w:r>
          </w:p>
          <w:p w:rsidR="004A603C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МДК 01.01</w:t>
            </w:r>
            <w:r w:rsidRPr="00DA1D9B">
              <w:rPr>
                <w:sz w:val="24"/>
                <w:szCs w:val="24"/>
              </w:rPr>
              <w:t xml:space="preserve"> Основы слесарно-сборочных работ и электромонтажных работ</w:t>
            </w:r>
            <w:r w:rsidRPr="00DA1D9B">
              <w:rPr>
                <w:bCs/>
                <w:sz w:val="24"/>
                <w:szCs w:val="24"/>
              </w:rPr>
              <w:t>,</w:t>
            </w:r>
          </w:p>
          <w:p w:rsidR="004A603C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 xml:space="preserve"> МДК 01.02</w:t>
            </w:r>
            <w:r w:rsidRPr="00DA1D9B">
              <w:rPr>
                <w:rFonts w:eastAsia="Calibri"/>
                <w:bCs/>
                <w:sz w:val="24"/>
                <w:szCs w:val="24"/>
              </w:rPr>
              <w:t xml:space="preserve"> Организация работ по сборке, монтажу  и ремонту электрооборудования промышленных организаций</w:t>
            </w:r>
            <w:r w:rsidRPr="00DA1D9B">
              <w:rPr>
                <w:bCs/>
                <w:sz w:val="24"/>
                <w:szCs w:val="24"/>
              </w:rPr>
              <w:t xml:space="preserve">, </w:t>
            </w:r>
          </w:p>
          <w:p w:rsidR="004A603C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УП.01 Учебная практика</w:t>
            </w:r>
            <w:r>
              <w:rPr>
                <w:bCs/>
                <w:sz w:val="24"/>
                <w:szCs w:val="24"/>
              </w:rPr>
              <w:t>.</w:t>
            </w: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ПП.01 Производственная практика.</w:t>
            </w: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7660FD" w:rsidRPr="007660FD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Квалификационный экзамен по профессиональному модулю ПМ.01</w:t>
            </w:r>
            <w:r w:rsidRPr="00DA1D9B">
              <w:rPr>
                <w:sz w:val="24"/>
                <w:szCs w:val="24"/>
              </w:rPr>
              <w:t xml:space="preserve"> Сборка, монтаж регулировка и ремонт узлов и механизмов оборудования, агрегатов, машин, станков и другого электрооборудования</w:t>
            </w:r>
            <w:r w:rsidRPr="00DA1D9B">
              <w:rPr>
                <w:sz w:val="22"/>
                <w:szCs w:val="22"/>
              </w:rPr>
              <w:t xml:space="preserve"> </w:t>
            </w:r>
            <w:r w:rsidRPr="00DA1D9B">
              <w:rPr>
                <w:sz w:val="24"/>
                <w:szCs w:val="24"/>
              </w:rPr>
              <w:t>промышленных организаций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7660FD" w:rsidTr="00DA1D9B">
        <w:tc>
          <w:tcPr>
            <w:tcW w:w="970" w:type="dxa"/>
          </w:tcPr>
          <w:p w:rsidR="007660FD" w:rsidRPr="00075C71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075C71">
              <w:rPr>
                <w:sz w:val="24"/>
                <w:szCs w:val="24"/>
              </w:rPr>
              <w:lastRenderedPageBreak/>
              <w:t>ПК.1.4.</w:t>
            </w:r>
          </w:p>
        </w:tc>
        <w:tc>
          <w:tcPr>
            <w:tcW w:w="1973" w:type="dxa"/>
          </w:tcPr>
          <w:p w:rsidR="007660FD" w:rsidRPr="00075C71" w:rsidRDefault="007660FD" w:rsidP="007660FD">
            <w:pPr>
              <w:rPr>
                <w:sz w:val="24"/>
                <w:szCs w:val="24"/>
              </w:rPr>
            </w:pPr>
            <w:r w:rsidRPr="00075C71">
              <w:rPr>
                <w:sz w:val="24"/>
                <w:szCs w:val="24"/>
              </w:rPr>
              <w:t>Составлять дефектные ведомости на ремонт электрооборудования</w:t>
            </w:r>
          </w:p>
          <w:p w:rsidR="007660FD" w:rsidRPr="00075C71" w:rsidRDefault="007660FD" w:rsidP="007660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 xml:space="preserve">- составление графика ППР; 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>- составление дефектных ведомостей на ремонт</w:t>
            </w:r>
            <w:r>
              <w:rPr>
                <w:bCs/>
                <w:sz w:val="24"/>
                <w:szCs w:val="24"/>
              </w:rPr>
              <w:t xml:space="preserve"> электрооборудования, </w:t>
            </w:r>
            <w:r w:rsidRPr="00AE6658">
              <w:rPr>
                <w:bCs/>
                <w:sz w:val="24"/>
                <w:szCs w:val="24"/>
              </w:rPr>
              <w:t>трансформаторов</w:t>
            </w:r>
            <w:r>
              <w:rPr>
                <w:bCs/>
                <w:sz w:val="24"/>
                <w:szCs w:val="24"/>
              </w:rPr>
              <w:t xml:space="preserve"> и тд.</w:t>
            </w:r>
            <w:r w:rsidRPr="00AE6658">
              <w:rPr>
                <w:bCs/>
                <w:sz w:val="24"/>
                <w:szCs w:val="24"/>
              </w:rPr>
              <w:t xml:space="preserve">; </w:t>
            </w:r>
          </w:p>
          <w:p w:rsidR="007660FD" w:rsidRPr="00AE6658" w:rsidRDefault="007660FD" w:rsidP="0076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E6658">
              <w:rPr>
                <w:bCs/>
                <w:sz w:val="24"/>
                <w:szCs w:val="24"/>
              </w:rPr>
              <w:t>- составление дефектных ведомос</w:t>
            </w:r>
            <w:r>
              <w:rPr>
                <w:bCs/>
                <w:sz w:val="24"/>
                <w:szCs w:val="24"/>
              </w:rPr>
              <w:t>тей на ремонт , электрических машин</w:t>
            </w:r>
          </w:p>
        </w:tc>
        <w:tc>
          <w:tcPr>
            <w:tcW w:w="4111" w:type="dxa"/>
          </w:tcPr>
          <w:p w:rsidR="004A603C" w:rsidRDefault="004A603C" w:rsidP="004A603C">
            <w:pPr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Оценка по итогам выполнения практических заданий, тестов и теоретических опросов по темам МДК 01.01</w:t>
            </w:r>
            <w:r w:rsidRPr="00DA1D9B">
              <w:t xml:space="preserve"> </w:t>
            </w:r>
            <w:r>
              <w:rPr>
                <w:sz w:val="24"/>
                <w:szCs w:val="24"/>
              </w:rPr>
              <w:t xml:space="preserve">Основы слесарно-сборочных </w:t>
            </w:r>
            <w:r w:rsidRPr="00DA1D9B">
              <w:rPr>
                <w:sz w:val="24"/>
                <w:szCs w:val="24"/>
              </w:rPr>
              <w:t xml:space="preserve"> и электромонтажных работ</w:t>
            </w:r>
            <w:r w:rsidRPr="00DA1D9B">
              <w:rPr>
                <w:bCs/>
                <w:sz w:val="24"/>
                <w:szCs w:val="24"/>
              </w:rPr>
              <w:t xml:space="preserve">,               </w:t>
            </w:r>
          </w:p>
          <w:p w:rsidR="004A603C" w:rsidRPr="00DA1D9B" w:rsidRDefault="004A603C" w:rsidP="004A603C">
            <w:pPr>
              <w:rPr>
                <w:rFonts w:eastAsia="Calibri"/>
                <w:bCs/>
                <w:sz w:val="24"/>
                <w:szCs w:val="24"/>
              </w:rPr>
            </w:pPr>
            <w:r w:rsidRPr="00DA1D9B">
              <w:rPr>
                <w:rFonts w:eastAsia="Calibri"/>
                <w:bCs/>
                <w:sz w:val="24"/>
                <w:szCs w:val="24"/>
              </w:rPr>
              <w:t xml:space="preserve">МДК 01.02.  </w:t>
            </w: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rFonts w:eastAsia="Calibri"/>
                <w:bCs/>
                <w:sz w:val="24"/>
                <w:szCs w:val="24"/>
              </w:rPr>
              <w:t>Организация работ по сборке, монтажу  и ремонту электрооборудования промышленных организаций</w:t>
            </w:r>
            <w:r w:rsidRPr="00DA1D9B">
              <w:rPr>
                <w:bCs/>
                <w:sz w:val="24"/>
                <w:szCs w:val="24"/>
              </w:rPr>
              <w:t xml:space="preserve">. </w:t>
            </w: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Оценка выполнения  практических работ по УП.01 Учебная практика, ПП.01 Производственная практика.</w:t>
            </w: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4A603C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Промежуточный контроль в</w:t>
            </w:r>
            <w:r>
              <w:rPr>
                <w:bCs/>
                <w:sz w:val="24"/>
                <w:szCs w:val="24"/>
              </w:rPr>
              <w:t xml:space="preserve"> форме дифференциального зачета: </w:t>
            </w:r>
          </w:p>
          <w:p w:rsidR="004A603C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МДК 01.01</w:t>
            </w:r>
            <w:r w:rsidRPr="00DA1D9B">
              <w:rPr>
                <w:sz w:val="24"/>
                <w:szCs w:val="24"/>
              </w:rPr>
              <w:t xml:space="preserve"> Основы слесарно-сборочных работ и электромонтажных работ</w:t>
            </w:r>
            <w:r w:rsidRPr="00DA1D9B">
              <w:rPr>
                <w:bCs/>
                <w:sz w:val="24"/>
                <w:szCs w:val="24"/>
              </w:rPr>
              <w:t>,</w:t>
            </w:r>
          </w:p>
          <w:p w:rsidR="004A603C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 xml:space="preserve"> МДК 01.02</w:t>
            </w:r>
            <w:r w:rsidRPr="00DA1D9B">
              <w:rPr>
                <w:rFonts w:eastAsia="Calibri"/>
                <w:bCs/>
                <w:sz w:val="24"/>
                <w:szCs w:val="24"/>
              </w:rPr>
              <w:t xml:space="preserve"> Организация работ по </w:t>
            </w:r>
            <w:r w:rsidRPr="00DA1D9B">
              <w:rPr>
                <w:rFonts w:eastAsia="Calibri"/>
                <w:bCs/>
                <w:sz w:val="24"/>
                <w:szCs w:val="24"/>
              </w:rPr>
              <w:lastRenderedPageBreak/>
              <w:t>сборке, монтажу  и ремонту электрооборудования промышленных организаций</w:t>
            </w:r>
            <w:r w:rsidRPr="00DA1D9B">
              <w:rPr>
                <w:bCs/>
                <w:sz w:val="24"/>
                <w:szCs w:val="24"/>
              </w:rPr>
              <w:t xml:space="preserve">, </w:t>
            </w:r>
          </w:p>
          <w:p w:rsidR="004A603C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УП.01 Учебная практика</w:t>
            </w:r>
            <w:r>
              <w:rPr>
                <w:bCs/>
                <w:sz w:val="24"/>
                <w:szCs w:val="24"/>
              </w:rPr>
              <w:t>.</w:t>
            </w: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ПП.01 Производственная практика.</w:t>
            </w:r>
          </w:p>
          <w:p w:rsidR="004A603C" w:rsidRPr="00DA1D9B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7660FD" w:rsidRPr="007660FD" w:rsidRDefault="004A603C" w:rsidP="004A6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DA1D9B">
              <w:rPr>
                <w:bCs/>
                <w:sz w:val="24"/>
                <w:szCs w:val="24"/>
              </w:rPr>
              <w:t>Квалификационный экзамен по профессиональному модулю ПМ.01</w:t>
            </w:r>
            <w:r w:rsidRPr="00DA1D9B">
              <w:rPr>
                <w:sz w:val="24"/>
                <w:szCs w:val="24"/>
              </w:rPr>
              <w:t xml:space="preserve"> Сборка, монтаж регулировка и ремонт узлов и механизмов оборудования, агрегатов, машин, станков и другого электрооборудования</w:t>
            </w:r>
            <w:r w:rsidRPr="00DA1D9B">
              <w:rPr>
                <w:sz w:val="22"/>
                <w:szCs w:val="22"/>
              </w:rPr>
              <w:t xml:space="preserve"> </w:t>
            </w:r>
            <w:r w:rsidRPr="00DA1D9B">
              <w:rPr>
                <w:sz w:val="24"/>
                <w:szCs w:val="24"/>
              </w:rPr>
              <w:t>промышленных организаций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636447" w:rsidRDefault="00636447" w:rsidP="00AE6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447" w:rsidRDefault="00636447" w:rsidP="00AE6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636447" w:rsidRPr="004479DB" w:rsidTr="00314563">
        <w:tc>
          <w:tcPr>
            <w:tcW w:w="1101" w:type="dxa"/>
          </w:tcPr>
          <w:p w:rsidR="00636447" w:rsidRPr="00075C71" w:rsidRDefault="00636447" w:rsidP="003D41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5C71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2835" w:type="dxa"/>
          </w:tcPr>
          <w:p w:rsidR="00636447" w:rsidRPr="00075C71" w:rsidRDefault="00636447" w:rsidP="00A21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075C71">
              <w:rPr>
                <w:rFonts w:ascii="Times New Roman" w:hAnsi="Times New Roman" w:cs="Times New Roman"/>
                <w:b/>
                <w:bCs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636447" w:rsidRPr="00075C71" w:rsidRDefault="00636447" w:rsidP="003D41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75C71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636447" w:rsidRPr="00075C71" w:rsidRDefault="00636447" w:rsidP="003D41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75C71">
              <w:rPr>
                <w:rFonts w:ascii="Times New Roman" w:hAnsi="Times New Roman" w:cs="Times New Roman"/>
                <w:b/>
              </w:rPr>
              <w:t>Формы и методы контроля и оценки</w:t>
            </w:r>
          </w:p>
        </w:tc>
      </w:tr>
      <w:tr w:rsidR="00314563" w:rsidRPr="004479DB" w:rsidTr="00314563">
        <w:trPr>
          <w:trHeight w:val="1170"/>
        </w:trPr>
        <w:tc>
          <w:tcPr>
            <w:tcW w:w="1101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2835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Демонстрация понимания и социально</w:t>
            </w:r>
            <w:r w:rsidR="00075C71"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й значимости будущей профессии и </w:t>
            </w:r>
            <w:r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интере</w:t>
            </w:r>
            <w:r w:rsidR="00075C71"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 к </w:t>
            </w:r>
            <w:r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профессии. </w:t>
            </w:r>
          </w:p>
          <w:p w:rsidR="00314563" w:rsidRPr="00075C71" w:rsidRDefault="00DA1D9B" w:rsidP="00075C71">
            <w:pPr>
              <w:tabs>
                <w:tab w:val="left" w:pos="25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</w:t>
            </w:r>
            <w:r w:rsidR="00DA1D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Мониторинг выполнения работ на </w:t>
            </w:r>
            <w:r w:rsidR="00DA1D9B">
              <w:rPr>
                <w:rFonts w:ascii="Times New Roman" w:hAnsi="Times New Roman" w:cs="Times New Roman"/>
                <w:bCs/>
                <w:sz w:val="24"/>
                <w:szCs w:val="24"/>
              </w:rPr>
              <w:t>учебных и производственных практиках.</w:t>
            </w:r>
          </w:p>
        </w:tc>
      </w:tr>
      <w:tr w:rsidR="00314563" w:rsidRPr="004479DB" w:rsidTr="00314563">
        <w:trPr>
          <w:trHeight w:val="1965"/>
        </w:trPr>
        <w:tc>
          <w:tcPr>
            <w:tcW w:w="1101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2835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563" w:rsidRPr="00075C71" w:rsidRDefault="00E85C7C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Оценка выполнения</w:t>
            </w:r>
            <w:r w:rsidR="00ED2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заданий</w:t>
            </w:r>
            <w:r w:rsidR="00314563"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теоретическом обучении, при </w:t>
            </w:r>
            <w:r w:rsidR="00ED2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выполнении практических заданий </w:t>
            </w:r>
            <w:r w:rsidR="00314563"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учебной и производственной практиках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314563" w:rsidRPr="004479DB" w:rsidTr="00070F5E">
        <w:trPr>
          <w:trHeight w:val="2542"/>
        </w:trPr>
        <w:tc>
          <w:tcPr>
            <w:tcW w:w="1101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2835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075C71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Участие в учебных, образовательных,                  воспитательных мероприятиях в рамках профессии</w:t>
            </w:r>
            <w:r w:rsidR="00E85C7C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14563" w:rsidRPr="004479DB" w:rsidTr="00070F5E">
        <w:trPr>
          <w:trHeight w:val="1260"/>
        </w:trPr>
        <w:tc>
          <w:tcPr>
            <w:tcW w:w="1101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4.</w:t>
            </w:r>
          </w:p>
        </w:tc>
        <w:tc>
          <w:tcPr>
            <w:tcW w:w="2835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:rsidR="00E85C7C" w:rsidRDefault="00314563" w:rsidP="00E85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314563" w:rsidRPr="00075C71" w:rsidRDefault="00314563" w:rsidP="00E85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563" w:rsidRPr="00075C71" w:rsidRDefault="00314563" w:rsidP="00075C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рефератов, докладов, сообщений по различной тематике.</w:t>
            </w:r>
            <w:r w:rsidR="00E85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Выполнение самостоятельной работы.</w:t>
            </w:r>
          </w:p>
          <w:p w:rsidR="00314563" w:rsidRPr="00075C71" w:rsidRDefault="00314563" w:rsidP="00075C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</w:tr>
      <w:tr w:rsidR="00314563" w:rsidRPr="004479DB" w:rsidTr="00070F5E">
        <w:trPr>
          <w:trHeight w:val="243"/>
        </w:trPr>
        <w:tc>
          <w:tcPr>
            <w:tcW w:w="1101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2835" w:type="dxa"/>
          </w:tcPr>
          <w:p w:rsidR="00314563" w:rsidRPr="00075C71" w:rsidRDefault="00314563" w:rsidP="0007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563" w:rsidRPr="00075C71" w:rsidRDefault="00E85C7C" w:rsidP="00075C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тестовых заданий</w:t>
            </w:r>
            <w:r w:rsidR="00314563" w:rsidRPr="00075C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выполнения</w:t>
            </w:r>
            <w:r w:rsidR="00314563" w:rsidRPr="00075C7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заданий.</w:t>
            </w:r>
          </w:p>
        </w:tc>
      </w:tr>
      <w:tr w:rsidR="00314563" w:rsidRPr="004479DB" w:rsidTr="00070F5E">
        <w:trPr>
          <w:trHeight w:val="975"/>
        </w:trPr>
        <w:tc>
          <w:tcPr>
            <w:tcW w:w="1101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2835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563" w:rsidRPr="00075C71" w:rsidRDefault="00E85C7C" w:rsidP="00075C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</w:t>
            </w:r>
            <w:r w:rsidR="00314563"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групповых заданий.</w:t>
            </w:r>
          </w:p>
        </w:tc>
      </w:tr>
      <w:tr w:rsidR="00314563" w:rsidRPr="000C0F4A" w:rsidTr="00070F5E">
        <w:trPr>
          <w:trHeight w:val="675"/>
        </w:trPr>
        <w:tc>
          <w:tcPr>
            <w:tcW w:w="1101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563" w:rsidRPr="00075C71" w:rsidRDefault="00314563" w:rsidP="0007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:rsidR="00314563" w:rsidRPr="00075C71" w:rsidRDefault="00314563" w:rsidP="00075C71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75C71">
              <w:rPr>
                <w:rFonts w:ascii="Times New Roman" w:hAnsi="Times New Roman" w:cs="Times New Roman"/>
                <w:bCs/>
                <w:sz w:val="24"/>
                <w:szCs w:val="24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563" w:rsidRPr="00075C71" w:rsidRDefault="00314563" w:rsidP="00075C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Собеседование.</w:t>
            </w:r>
          </w:p>
        </w:tc>
      </w:tr>
    </w:tbl>
    <w:p w:rsidR="00636447" w:rsidRPr="00AE6658" w:rsidRDefault="00636447" w:rsidP="00AE6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36447" w:rsidRPr="00AE6658" w:rsidSect="00251B11">
      <w:pgSz w:w="11906" w:h="16838"/>
      <w:pgMar w:top="1418" w:right="849" w:bottom="1418" w:left="902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A0F" w:rsidRDefault="00E64A0F" w:rsidP="00FB57C9">
      <w:pPr>
        <w:spacing w:after="0" w:line="240" w:lineRule="auto"/>
      </w:pPr>
      <w:r>
        <w:separator/>
      </w:r>
    </w:p>
  </w:endnote>
  <w:endnote w:type="continuationSeparator" w:id="0">
    <w:p w:rsidR="00E64A0F" w:rsidRDefault="00E64A0F" w:rsidP="00FB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Gothic">
    <w:charset w:val="CC"/>
    <w:family w:val="swiss"/>
    <w:pitch w:val="variable"/>
    <w:sig w:usb0="00000287" w:usb1="000000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A0F" w:rsidRDefault="00E64A0F" w:rsidP="00FB57C9">
      <w:pPr>
        <w:spacing w:after="0" w:line="240" w:lineRule="auto"/>
      </w:pPr>
      <w:r>
        <w:separator/>
      </w:r>
    </w:p>
  </w:footnote>
  <w:footnote w:type="continuationSeparator" w:id="0">
    <w:p w:rsidR="00E64A0F" w:rsidRDefault="00E64A0F" w:rsidP="00FB5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>
    <w:nsid w:val="3FD04D30"/>
    <w:multiLevelType w:val="hybridMultilevel"/>
    <w:tmpl w:val="2F0C4F92"/>
    <w:lvl w:ilvl="0" w:tplc="12D82762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5AC32755"/>
    <w:multiLevelType w:val="hybridMultilevel"/>
    <w:tmpl w:val="992A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625C6"/>
    <w:multiLevelType w:val="hybridMultilevel"/>
    <w:tmpl w:val="246C8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0E643F"/>
    <w:multiLevelType w:val="hybridMultilevel"/>
    <w:tmpl w:val="55B091B6"/>
    <w:lvl w:ilvl="0" w:tplc="EAE87F84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1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029"/>
    <w:rsid w:val="00000828"/>
    <w:rsid w:val="00002DD0"/>
    <w:rsid w:val="000056C0"/>
    <w:rsid w:val="00020948"/>
    <w:rsid w:val="00040B20"/>
    <w:rsid w:val="00070F5E"/>
    <w:rsid w:val="000756E0"/>
    <w:rsid w:val="00075C71"/>
    <w:rsid w:val="000947E1"/>
    <w:rsid w:val="000B46BD"/>
    <w:rsid w:val="000B5AA2"/>
    <w:rsid w:val="000C1887"/>
    <w:rsid w:val="000E1F83"/>
    <w:rsid w:val="000F7879"/>
    <w:rsid w:val="001060C7"/>
    <w:rsid w:val="0012168C"/>
    <w:rsid w:val="00130E0F"/>
    <w:rsid w:val="001323D1"/>
    <w:rsid w:val="0014446A"/>
    <w:rsid w:val="00144CFC"/>
    <w:rsid w:val="0015385A"/>
    <w:rsid w:val="00154266"/>
    <w:rsid w:val="001570E3"/>
    <w:rsid w:val="00157DE1"/>
    <w:rsid w:val="001656B1"/>
    <w:rsid w:val="00166AE8"/>
    <w:rsid w:val="0017112C"/>
    <w:rsid w:val="00183FB1"/>
    <w:rsid w:val="001906E8"/>
    <w:rsid w:val="00190938"/>
    <w:rsid w:val="001933A1"/>
    <w:rsid w:val="00197295"/>
    <w:rsid w:val="001975F4"/>
    <w:rsid w:val="001A05F1"/>
    <w:rsid w:val="001B27E8"/>
    <w:rsid w:val="001C5ABB"/>
    <w:rsid w:val="001D0F49"/>
    <w:rsid w:val="001D2AC7"/>
    <w:rsid w:val="001D41B9"/>
    <w:rsid w:val="001D4A12"/>
    <w:rsid w:val="001D7ED5"/>
    <w:rsid w:val="001E6819"/>
    <w:rsid w:val="0020478D"/>
    <w:rsid w:val="002350E7"/>
    <w:rsid w:val="00236F67"/>
    <w:rsid w:val="00241508"/>
    <w:rsid w:val="0024167E"/>
    <w:rsid w:val="00243790"/>
    <w:rsid w:val="00251B11"/>
    <w:rsid w:val="00252529"/>
    <w:rsid w:val="00267778"/>
    <w:rsid w:val="002706E6"/>
    <w:rsid w:val="002963E3"/>
    <w:rsid w:val="002B3485"/>
    <w:rsid w:val="002B4206"/>
    <w:rsid w:val="002C36D1"/>
    <w:rsid w:val="002C733B"/>
    <w:rsid w:val="002D6AA0"/>
    <w:rsid w:val="002D74DA"/>
    <w:rsid w:val="002E77E4"/>
    <w:rsid w:val="002F678B"/>
    <w:rsid w:val="00314563"/>
    <w:rsid w:val="00314EFA"/>
    <w:rsid w:val="00321D7D"/>
    <w:rsid w:val="00324364"/>
    <w:rsid w:val="00330616"/>
    <w:rsid w:val="0034375D"/>
    <w:rsid w:val="003471F3"/>
    <w:rsid w:val="003473DD"/>
    <w:rsid w:val="00360BCB"/>
    <w:rsid w:val="00376F37"/>
    <w:rsid w:val="00385FEE"/>
    <w:rsid w:val="003A2C86"/>
    <w:rsid w:val="003A3686"/>
    <w:rsid w:val="003A5F69"/>
    <w:rsid w:val="003A70EE"/>
    <w:rsid w:val="003B2163"/>
    <w:rsid w:val="003B5CD8"/>
    <w:rsid w:val="003C518D"/>
    <w:rsid w:val="003D416E"/>
    <w:rsid w:val="003D42D3"/>
    <w:rsid w:val="00403EFE"/>
    <w:rsid w:val="004051CC"/>
    <w:rsid w:val="00416078"/>
    <w:rsid w:val="00466638"/>
    <w:rsid w:val="0048545C"/>
    <w:rsid w:val="0048602C"/>
    <w:rsid w:val="00494AE5"/>
    <w:rsid w:val="004A3D43"/>
    <w:rsid w:val="004A4C84"/>
    <w:rsid w:val="004A603C"/>
    <w:rsid w:val="004B09DB"/>
    <w:rsid w:val="004B5536"/>
    <w:rsid w:val="004D04CC"/>
    <w:rsid w:val="004F5CF6"/>
    <w:rsid w:val="005125FF"/>
    <w:rsid w:val="00512797"/>
    <w:rsid w:val="00515A69"/>
    <w:rsid w:val="00521AE4"/>
    <w:rsid w:val="0052671E"/>
    <w:rsid w:val="00533215"/>
    <w:rsid w:val="00540B82"/>
    <w:rsid w:val="00542596"/>
    <w:rsid w:val="00550BEB"/>
    <w:rsid w:val="00570029"/>
    <w:rsid w:val="00584B25"/>
    <w:rsid w:val="0058552F"/>
    <w:rsid w:val="005925FA"/>
    <w:rsid w:val="005A33BE"/>
    <w:rsid w:val="005A6ED9"/>
    <w:rsid w:val="005C0B06"/>
    <w:rsid w:val="005C2817"/>
    <w:rsid w:val="005C4A42"/>
    <w:rsid w:val="005E5B2C"/>
    <w:rsid w:val="00624C6A"/>
    <w:rsid w:val="006329D5"/>
    <w:rsid w:val="00636447"/>
    <w:rsid w:val="00637FBF"/>
    <w:rsid w:val="00667E44"/>
    <w:rsid w:val="006711BF"/>
    <w:rsid w:val="00682DEE"/>
    <w:rsid w:val="006834F6"/>
    <w:rsid w:val="0069200C"/>
    <w:rsid w:val="006B10CE"/>
    <w:rsid w:val="006B6262"/>
    <w:rsid w:val="006C621C"/>
    <w:rsid w:val="006C66B2"/>
    <w:rsid w:val="006D66A6"/>
    <w:rsid w:val="0070174C"/>
    <w:rsid w:val="00707E14"/>
    <w:rsid w:val="0072127E"/>
    <w:rsid w:val="00724F5D"/>
    <w:rsid w:val="0072565B"/>
    <w:rsid w:val="007305BE"/>
    <w:rsid w:val="00730AD4"/>
    <w:rsid w:val="0075311D"/>
    <w:rsid w:val="007660FD"/>
    <w:rsid w:val="00782316"/>
    <w:rsid w:val="007C4A8C"/>
    <w:rsid w:val="007C4E2F"/>
    <w:rsid w:val="007D24E0"/>
    <w:rsid w:val="007D7D1B"/>
    <w:rsid w:val="007E017A"/>
    <w:rsid w:val="007F09CE"/>
    <w:rsid w:val="007F6D8B"/>
    <w:rsid w:val="00802CAA"/>
    <w:rsid w:val="00803A28"/>
    <w:rsid w:val="00806512"/>
    <w:rsid w:val="00826709"/>
    <w:rsid w:val="00830EC4"/>
    <w:rsid w:val="00835F25"/>
    <w:rsid w:val="00856893"/>
    <w:rsid w:val="00861CB3"/>
    <w:rsid w:val="008621D6"/>
    <w:rsid w:val="00876D64"/>
    <w:rsid w:val="00885621"/>
    <w:rsid w:val="00885A2E"/>
    <w:rsid w:val="0088712A"/>
    <w:rsid w:val="008872BC"/>
    <w:rsid w:val="00897BB6"/>
    <w:rsid w:val="008A23B6"/>
    <w:rsid w:val="008B4A3D"/>
    <w:rsid w:val="00913017"/>
    <w:rsid w:val="009143B8"/>
    <w:rsid w:val="009215A3"/>
    <w:rsid w:val="009221D2"/>
    <w:rsid w:val="00930998"/>
    <w:rsid w:val="009414C8"/>
    <w:rsid w:val="00945268"/>
    <w:rsid w:val="00950D03"/>
    <w:rsid w:val="009741D4"/>
    <w:rsid w:val="00976F5F"/>
    <w:rsid w:val="00981B9A"/>
    <w:rsid w:val="00983FA4"/>
    <w:rsid w:val="009855FA"/>
    <w:rsid w:val="009921EB"/>
    <w:rsid w:val="00992715"/>
    <w:rsid w:val="009933B1"/>
    <w:rsid w:val="009A43B4"/>
    <w:rsid w:val="009B56EE"/>
    <w:rsid w:val="009C7FBD"/>
    <w:rsid w:val="009F4888"/>
    <w:rsid w:val="009F4FA5"/>
    <w:rsid w:val="009F564A"/>
    <w:rsid w:val="009F63BB"/>
    <w:rsid w:val="009F6E13"/>
    <w:rsid w:val="00A15102"/>
    <w:rsid w:val="00A20B57"/>
    <w:rsid w:val="00A21CCC"/>
    <w:rsid w:val="00A2420C"/>
    <w:rsid w:val="00A25E08"/>
    <w:rsid w:val="00A3146E"/>
    <w:rsid w:val="00A46453"/>
    <w:rsid w:val="00A47AA5"/>
    <w:rsid w:val="00A52608"/>
    <w:rsid w:val="00A56751"/>
    <w:rsid w:val="00A67B27"/>
    <w:rsid w:val="00A744E0"/>
    <w:rsid w:val="00A8569A"/>
    <w:rsid w:val="00AA019F"/>
    <w:rsid w:val="00AB0B15"/>
    <w:rsid w:val="00AC167C"/>
    <w:rsid w:val="00AC395B"/>
    <w:rsid w:val="00AD44D9"/>
    <w:rsid w:val="00AD5A3B"/>
    <w:rsid w:val="00AE5892"/>
    <w:rsid w:val="00AE6658"/>
    <w:rsid w:val="00AF3D57"/>
    <w:rsid w:val="00B212E2"/>
    <w:rsid w:val="00B22433"/>
    <w:rsid w:val="00B22804"/>
    <w:rsid w:val="00B366F1"/>
    <w:rsid w:val="00B37363"/>
    <w:rsid w:val="00B83DA7"/>
    <w:rsid w:val="00B860A7"/>
    <w:rsid w:val="00B94456"/>
    <w:rsid w:val="00B94D8C"/>
    <w:rsid w:val="00BB1086"/>
    <w:rsid w:val="00BB4E39"/>
    <w:rsid w:val="00BD0A14"/>
    <w:rsid w:val="00BD3436"/>
    <w:rsid w:val="00BE1288"/>
    <w:rsid w:val="00C127B3"/>
    <w:rsid w:val="00C16996"/>
    <w:rsid w:val="00C1757B"/>
    <w:rsid w:val="00C21CAF"/>
    <w:rsid w:val="00C30664"/>
    <w:rsid w:val="00C3425A"/>
    <w:rsid w:val="00C5387A"/>
    <w:rsid w:val="00C700F9"/>
    <w:rsid w:val="00C74188"/>
    <w:rsid w:val="00C8494B"/>
    <w:rsid w:val="00C852BD"/>
    <w:rsid w:val="00C94033"/>
    <w:rsid w:val="00C9453C"/>
    <w:rsid w:val="00CB42E8"/>
    <w:rsid w:val="00CC5094"/>
    <w:rsid w:val="00CE5E85"/>
    <w:rsid w:val="00CF3360"/>
    <w:rsid w:val="00CF6564"/>
    <w:rsid w:val="00D0007A"/>
    <w:rsid w:val="00D02DB2"/>
    <w:rsid w:val="00D21525"/>
    <w:rsid w:val="00D24BC5"/>
    <w:rsid w:val="00D36B1B"/>
    <w:rsid w:val="00D376C7"/>
    <w:rsid w:val="00D4213B"/>
    <w:rsid w:val="00D60255"/>
    <w:rsid w:val="00D62750"/>
    <w:rsid w:val="00D718ED"/>
    <w:rsid w:val="00D76D5E"/>
    <w:rsid w:val="00D81AB1"/>
    <w:rsid w:val="00D81EC4"/>
    <w:rsid w:val="00D83FF4"/>
    <w:rsid w:val="00D85E7C"/>
    <w:rsid w:val="00D966B9"/>
    <w:rsid w:val="00D9670F"/>
    <w:rsid w:val="00DA1D9B"/>
    <w:rsid w:val="00DA74D3"/>
    <w:rsid w:val="00DC35D1"/>
    <w:rsid w:val="00DD2C07"/>
    <w:rsid w:val="00DF0B7B"/>
    <w:rsid w:val="00DF35AC"/>
    <w:rsid w:val="00E06362"/>
    <w:rsid w:val="00E13F80"/>
    <w:rsid w:val="00E15D41"/>
    <w:rsid w:val="00E2139E"/>
    <w:rsid w:val="00E37237"/>
    <w:rsid w:val="00E40A95"/>
    <w:rsid w:val="00E446BF"/>
    <w:rsid w:val="00E46193"/>
    <w:rsid w:val="00E64A0F"/>
    <w:rsid w:val="00E66BAC"/>
    <w:rsid w:val="00E67055"/>
    <w:rsid w:val="00E85C7C"/>
    <w:rsid w:val="00EB3D2A"/>
    <w:rsid w:val="00EC4177"/>
    <w:rsid w:val="00ED242F"/>
    <w:rsid w:val="00EE7AA9"/>
    <w:rsid w:val="00F1017E"/>
    <w:rsid w:val="00F33203"/>
    <w:rsid w:val="00F36D55"/>
    <w:rsid w:val="00F37ED5"/>
    <w:rsid w:val="00F40C1F"/>
    <w:rsid w:val="00F54B4D"/>
    <w:rsid w:val="00F63B8D"/>
    <w:rsid w:val="00F63CB2"/>
    <w:rsid w:val="00F827C0"/>
    <w:rsid w:val="00F93C27"/>
    <w:rsid w:val="00F95918"/>
    <w:rsid w:val="00FA1BD4"/>
    <w:rsid w:val="00FA4F7E"/>
    <w:rsid w:val="00FB358D"/>
    <w:rsid w:val="00FB4F7C"/>
    <w:rsid w:val="00FB57C9"/>
    <w:rsid w:val="00FC35AC"/>
    <w:rsid w:val="00FC7105"/>
    <w:rsid w:val="00FD6456"/>
    <w:rsid w:val="00FE4F80"/>
    <w:rsid w:val="00FF1368"/>
    <w:rsid w:val="00FF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8EE0B-A68C-4559-A260-F1B145133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F5D"/>
  </w:style>
  <w:style w:type="paragraph" w:styleId="1">
    <w:name w:val="heading 1"/>
    <w:basedOn w:val="a"/>
    <w:next w:val="a"/>
    <w:link w:val="10"/>
    <w:qFormat/>
    <w:rsid w:val="00C7418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418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C74188"/>
  </w:style>
  <w:style w:type="paragraph" w:styleId="2">
    <w:name w:val="List 2"/>
    <w:basedOn w:val="a"/>
    <w:rsid w:val="00C7418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C74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C74188"/>
    <w:rPr>
      <w:color w:val="3B98D3"/>
      <w:u w:val="single"/>
    </w:rPr>
  </w:style>
  <w:style w:type="character" w:customStyle="1" w:styleId="Exact">
    <w:name w:val="Подпись к картинке Exact"/>
    <w:link w:val="a5"/>
    <w:rsid w:val="00C74188"/>
    <w:rPr>
      <w:spacing w:val="20"/>
      <w:shd w:val="clear" w:color="auto" w:fill="FFFFFF"/>
    </w:rPr>
  </w:style>
  <w:style w:type="character" w:customStyle="1" w:styleId="2Exact">
    <w:name w:val="Основной текст (2) Exact"/>
    <w:rsid w:val="00C74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20">
    <w:name w:val="Основной текст (2)_"/>
    <w:rsid w:val="00C74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3">
    <w:name w:val="Основной текст (3)_"/>
    <w:rsid w:val="00C74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30">
    <w:name w:val="Основной текст (3)"/>
    <w:rsid w:val="00C74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">
    <w:name w:val="Заголовок №2_"/>
    <w:link w:val="22"/>
    <w:rsid w:val="00C74188"/>
    <w:rPr>
      <w:b/>
      <w:bCs/>
      <w:spacing w:val="20"/>
      <w:shd w:val="clear" w:color="auto" w:fill="FFFFFF"/>
    </w:rPr>
  </w:style>
  <w:style w:type="character" w:customStyle="1" w:styleId="23">
    <w:name w:val="Основной текст (2)"/>
    <w:rsid w:val="00C74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2">
    <w:name w:val="Заголовок №1_"/>
    <w:rsid w:val="00C74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">
    <w:name w:val="Заголовок №1"/>
    <w:rsid w:val="00C74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1pt1pt">
    <w:name w:val="Заголовок №1 + 11 pt;Интервал 1 pt"/>
    <w:rsid w:val="00C74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1pt">
    <w:name w:val="Заголовок №1 + 11 pt;Не полужирный;Курсив"/>
    <w:rsid w:val="00C7418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1pt1pt0">
    <w:name w:val="Заголовок №1 + 11 pt;Не полужирный;Интервал 1 pt"/>
    <w:rsid w:val="00C74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rsid w:val="00C741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link w:val="40"/>
    <w:rsid w:val="00C74188"/>
    <w:rPr>
      <w:b/>
      <w:bCs/>
      <w:spacing w:val="20"/>
      <w:sz w:val="30"/>
      <w:szCs w:val="30"/>
      <w:shd w:val="clear" w:color="auto" w:fill="FFFFFF"/>
    </w:rPr>
  </w:style>
  <w:style w:type="character" w:customStyle="1" w:styleId="22pt">
    <w:name w:val="Основной текст (2) + Интервал 2 pt"/>
    <w:rsid w:val="00C74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0">
    <w:name w:val="Основной текст (2) + Интервал 0 pt"/>
    <w:rsid w:val="00C74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31">
    <w:name w:val="Заголовок №3_"/>
    <w:link w:val="32"/>
    <w:rsid w:val="00C74188"/>
    <w:rPr>
      <w:spacing w:val="20"/>
      <w:shd w:val="clear" w:color="auto" w:fill="FFFFFF"/>
    </w:rPr>
  </w:style>
  <w:style w:type="character" w:customStyle="1" w:styleId="33">
    <w:name w:val="Заголовок №3 + Полужирный"/>
    <w:rsid w:val="00C74188"/>
    <w:rPr>
      <w:b/>
      <w:bCs/>
      <w:color w:val="000000"/>
      <w:spacing w:val="2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0pt">
    <w:name w:val="Основной текст (2) + 9 pt;Интервал 0 pt"/>
    <w:rsid w:val="00C74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0pt">
    <w:name w:val="Основной текст (2) + 8;5 pt;Курсив;Интервал 0 pt"/>
    <w:rsid w:val="00C741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2pt">
    <w:name w:val="Заголовок №3 + Интервал 2 pt"/>
    <w:rsid w:val="00C74188"/>
    <w:rPr>
      <w:color w:val="000000"/>
      <w:spacing w:val="5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MicrosoftSansSerif5pt0pt">
    <w:name w:val="Основной текст (2) + Microsoft Sans Serif;5 pt;Интервал 0 pt"/>
    <w:rsid w:val="00C7418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MicrosoftSansSerif5pt1pt">
    <w:name w:val="Основной текст (2) + Microsoft Sans Serif;5 pt;Интервал 1 pt"/>
    <w:rsid w:val="00C7418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pt1pt">
    <w:name w:val="Основной текст (2) + 4 pt;Интервал 1 pt"/>
    <w:rsid w:val="00C74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4pt0pt">
    <w:name w:val="Основной текст (2) + 4 pt;Курсив;Интервал 0 pt"/>
    <w:rsid w:val="00C741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5pt0pt">
    <w:name w:val="Основной текст (2) + 5 pt;Курсив;Интервал 0 pt"/>
    <w:rsid w:val="00C741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7pt0pt">
    <w:name w:val="Основной текст (2) + 17 pt;Полужирный;Курсив;Интервал 0 pt"/>
    <w:rsid w:val="00C7418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45pt0pt">
    <w:name w:val="Основной текст (2) + 4;5 pt;Интервал 0 pt"/>
    <w:rsid w:val="00C74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MicrosoftSansSerif4pt0pt">
    <w:name w:val="Основной текст (2) + Microsoft Sans Serif;4 pt;Интервал 0 pt"/>
    <w:rsid w:val="00C7418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3pt0pt">
    <w:name w:val="Основной текст (2) + 13 pt;Полужирный;Курсив;Интервал 0 pt"/>
    <w:rsid w:val="00C7418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enturyGothic4pt0pt">
    <w:name w:val="Основной текст (2) + Century Gothic;4 pt;Полужирный;Интервал 0 pt"/>
    <w:rsid w:val="00C74188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FranklinGothicBook4pt0pt">
    <w:name w:val="Основной текст (2) + Franklin Gothic Book;4 pt;Интервал 0 pt"/>
    <w:rsid w:val="00C7418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1pt0">
    <w:name w:val="Основной текст (2) + 4 pt;Малые прописные;Интервал 1 pt"/>
    <w:rsid w:val="00C7418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5">
    <w:name w:val="Основной текст (5)_"/>
    <w:link w:val="50"/>
    <w:rsid w:val="00C74188"/>
    <w:rPr>
      <w:b/>
      <w:bCs/>
      <w:i/>
      <w:iCs/>
      <w:sz w:val="26"/>
      <w:szCs w:val="26"/>
      <w:shd w:val="clear" w:color="auto" w:fill="FFFFFF"/>
      <w:lang w:val="en-US" w:bidi="en-US"/>
    </w:rPr>
  </w:style>
  <w:style w:type="character" w:customStyle="1" w:styleId="a6">
    <w:name w:val="Колонтитул_"/>
    <w:rsid w:val="00C74188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a7">
    <w:name w:val="Колонтитул"/>
    <w:rsid w:val="00C74188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4">
    <w:name w:val="Основной текст (3) + Не полужирный"/>
    <w:rsid w:val="00C74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"/>
    <w:rsid w:val="00C74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Заголовок №3 (2)_"/>
    <w:link w:val="321"/>
    <w:rsid w:val="00C74188"/>
    <w:rPr>
      <w:b/>
      <w:bCs/>
      <w:spacing w:val="20"/>
      <w:shd w:val="clear" w:color="auto" w:fill="FFFFFF"/>
    </w:rPr>
  </w:style>
  <w:style w:type="character" w:customStyle="1" w:styleId="a8">
    <w:name w:val="Подпись к таблице_"/>
    <w:link w:val="a9"/>
    <w:rsid w:val="00C74188"/>
    <w:rPr>
      <w:spacing w:val="10"/>
      <w:sz w:val="18"/>
      <w:szCs w:val="18"/>
      <w:shd w:val="clear" w:color="auto" w:fill="FFFFFF"/>
    </w:rPr>
  </w:style>
  <w:style w:type="paragraph" w:customStyle="1" w:styleId="a5">
    <w:name w:val="Подпись к картинке"/>
    <w:basedOn w:val="a"/>
    <w:link w:val="Exact"/>
    <w:rsid w:val="00C74188"/>
    <w:pPr>
      <w:widowControl w:val="0"/>
      <w:shd w:val="clear" w:color="auto" w:fill="FFFFFF"/>
      <w:spacing w:after="0" w:line="0" w:lineRule="atLeast"/>
    </w:pPr>
    <w:rPr>
      <w:spacing w:val="20"/>
    </w:rPr>
  </w:style>
  <w:style w:type="paragraph" w:customStyle="1" w:styleId="22">
    <w:name w:val="Заголовок №2"/>
    <w:basedOn w:val="a"/>
    <w:link w:val="21"/>
    <w:rsid w:val="00C74188"/>
    <w:pPr>
      <w:widowControl w:val="0"/>
      <w:shd w:val="clear" w:color="auto" w:fill="FFFFFF"/>
      <w:spacing w:after="300" w:line="317" w:lineRule="exact"/>
      <w:jc w:val="center"/>
      <w:outlineLvl w:val="1"/>
    </w:pPr>
    <w:rPr>
      <w:b/>
      <w:bCs/>
      <w:spacing w:val="20"/>
    </w:rPr>
  </w:style>
  <w:style w:type="paragraph" w:customStyle="1" w:styleId="40">
    <w:name w:val="Основной текст (4)"/>
    <w:basedOn w:val="a"/>
    <w:link w:val="4"/>
    <w:rsid w:val="00C74188"/>
    <w:pPr>
      <w:widowControl w:val="0"/>
      <w:shd w:val="clear" w:color="auto" w:fill="FFFFFF"/>
      <w:spacing w:after="0" w:line="0" w:lineRule="atLeast"/>
    </w:pPr>
    <w:rPr>
      <w:b/>
      <w:bCs/>
      <w:spacing w:val="20"/>
      <w:sz w:val="30"/>
      <w:szCs w:val="30"/>
    </w:rPr>
  </w:style>
  <w:style w:type="paragraph" w:customStyle="1" w:styleId="32">
    <w:name w:val="Заголовок №3"/>
    <w:basedOn w:val="a"/>
    <w:link w:val="31"/>
    <w:rsid w:val="00C74188"/>
    <w:pPr>
      <w:widowControl w:val="0"/>
      <w:shd w:val="clear" w:color="auto" w:fill="FFFFFF"/>
      <w:spacing w:after="0" w:line="485" w:lineRule="exact"/>
      <w:jc w:val="both"/>
      <w:outlineLvl w:val="2"/>
    </w:pPr>
    <w:rPr>
      <w:spacing w:val="20"/>
    </w:rPr>
  </w:style>
  <w:style w:type="paragraph" w:customStyle="1" w:styleId="50">
    <w:name w:val="Основной текст (5)"/>
    <w:basedOn w:val="a"/>
    <w:link w:val="5"/>
    <w:rsid w:val="00C74188"/>
    <w:pPr>
      <w:widowControl w:val="0"/>
      <w:shd w:val="clear" w:color="auto" w:fill="FFFFFF"/>
      <w:spacing w:after="240" w:line="0" w:lineRule="atLeast"/>
      <w:jc w:val="right"/>
    </w:pPr>
    <w:rPr>
      <w:b/>
      <w:bCs/>
      <w:i/>
      <w:iCs/>
      <w:sz w:val="26"/>
      <w:szCs w:val="26"/>
      <w:lang w:val="en-US" w:bidi="en-US"/>
    </w:rPr>
  </w:style>
  <w:style w:type="paragraph" w:customStyle="1" w:styleId="321">
    <w:name w:val="Заголовок №3 (2)"/>
    <w:basedOn w:val="a"/>
    <w:link w:val="320"/>
    <w:rsid w:val="00C74188"/>
    <w:pPr>
      <w:widowControl w:val="0"/>
      <w:shd w:val="clear" w:color="auto" w:fill="FFFFFF"/>
      <w:spacing w:after="0" w:line="317" w:lineRule="exact"/>
      <w:jc w:val="center"/>
      <w:outlineLvl w:val="2"/>
    </w:pPr>
    <w:rPr>
      <w:b/>
      <w:bCs/>
      <w:spacing w:val="20"/>
    </w:rPr>
  </w:style>
  <w:style w:type="paragraph" w:customStyle="1" w:styleId="a9">
    <w:name w:val="Подпись к таблице"/>
    <w:basedOn w:val="a"/>
    <w:link w:val="a8"/>
    <w:rsid w:val="00C74188"/>
    <w:pPr>
      <w:widowControl w:val="0"/>
      <w:shd w:val="clear" w:color="auto" w:fill="FFFFFF"/>
      <w:spacing w:after="0" w:line="0" w:lineRule="atLeast"/>
    </w:pPr>
    <w:rPr>
      <w:spacing w:val="10"/>
      <w:sz w:val="18"/>
      <w:szCs w:val="18"/>
    </w:rPr>
  </w:style>
  <w:style w:type="paragraph" w:styleId="aa">
    <w:name w:val="Balloon Text"/>
    <w:basedOn w:val="a"/>
    <w:link w:val="ab"/>
    <w:uiPriority w:val="99"/>
    <w:unhideWhenUsed/>
    <w:rsid w:val="00C74188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b">
    <w:name w:val="Текст выноски Знак"/>
    <w:basedOn w:val="a0"/>
    <w:link w:val="aa"/>
    <w:uiPriority w:val="99"/>
    <w:rsid w:val="00C74188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table" w:styleId="ac">
    <w:name w:val="Table Grid"/>
    <w:basedOn w:val="a1"/>
    <w:rsid w:val="00C74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Table Grid 1"/>
    <w:basedOn w:val="a1"/>
    <w:rsid w:val="00C74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5">
    <w:name w:val="Знак2"/>
    <w:basedOn w:val="a"/>
    <w:rsid w:val="00C74188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rsid w:val="00C74188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27">
    <w:name w:val="Нет списка2"/>
    <w:next w:val="a2"/>
    <w:uiPriority w:val="99"/>
    <w:semiHidden/>
    <w:rsid w:val="00AE6658"/>
  </w:style>
  <w:style w:type="table" w:customStyle="1" w:styleId="15">
    <w:name w:val="Сетка таблицы1"/>
    <w:basedOn w:val="a1"/>
    <w:next w:val="ac"/>
    <w:rsid w:val="00AE6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 11"/>
    <w:basedOn w:val="a1"/>
    <w:next w:val="14"/>
    <w:rsid w:val="00AE6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List Paragraph"/>
    <w:basedOn w:val="a"/>
    <w:uiPriority w:val="34"/>
    <w:qFormat/>
    <w:rsid w:val="00D21525"/>
    <w:pPr>
      <w:ind w:left="720"/>
      <w:contextualSpacing/>
    </w:pPr>
  </w:style>
  <w:style w:type="paragraph" w:styleId="28">
    <w:name w:val="Body Text 2"/>
    <w:basedOn w:val="a"/>
    <w:link w:val="29"/>
    <w:rsid w:val="0063644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Основной текст 2 Знак"/>
    <w:basedOn w:val="a0"/>
    <w:link w:val="28"/>
    <w:rsid w:val="00636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364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FB5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B57C9"/>
  </w:style>
  <w:style w:type="paragraph" w:styleId="af0">
    <w:name w:val="footer"/>
    <w:basedOn w:val="a"/>
    <w:link w:val="af1"/>
    <w:uiPriority w:val="99"/>
    <w:unhideWhenUsed/>
    <w:rsid w:val="00FB5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B57C9"/>
  </w:style>
  <w:style w:type="paragraph" w:customStyle="1" w:styleId="41">
    <w:name w:val="Основной текст (4)1"/>
    <w:basedOn w:val="a"/>
    <w:uiPriority w:val="99"/>
    <w:rsid w:val="009C7FBD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5F8AA-5E89-4721-9FCF-D8965AA76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33</Pages>
  <Words>8061</Words>
  <Characters>45949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170</cp:revision>
  <cp:lastPrinted>2019-02-12T05:45:00Z</cp:lastPrinted>
  <dcterms:created xsi:type="dcterms:W3CDTF">2018-10-27T04:21:00Z</dcterms:created>
  <dcterms:modified xsi:type="dcterms:W3CDTF">2025-04-10T08:46:00Z</dcterms:modified>
</cp:coreProperties>
</file>